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A75DD" w14:textId="73829CCD" w:rsidR="003664B2" w:rsidRDefault="003664B2" w:rsidP="003664B2">
      <w:pPr>
        <w:spacing w:line="276" w:lineRule="auto"/>
        <w:rPr>
          <w:rFonts w:asciiTheme="minorHAnsi" w:hAnsiTheme="minorHAnsi" w:cstheme="minorHAnsi"/>
          <w:b/>
          <w:bCs/>
          <w:sz w:val="56"/>
          <w:szCs w:val="56"/>
        </w:rPr>
      </w:pPr>
      <w:r w:rsidRPr="003664B2">
        <w:rPr>
          <w:rFonts w:asciiTheme="minorHAnsi" w:hAnsiTheme="minorHAnsi" w:cstheme="minorHAnsi"/>
          <w:b/>
          <w:bCs/>
          <w:sz w:val="56"/>
          <w:szCs w:val="56"/>
        </w:rPr>
        <w:t>Environmental Standards Scotland (ESS)</w:t>
      </w:r>
    </w:p>
    <w:p w14:paraId="7012B47F" w14:textId="77777777" w:rsidR="00C865F9" w:rsidRDefault="00C865F9" w:rsidP="003664B2">
      <w:pPr>
        <w:spacing w:line="276" w:lineRule="auto"/>
        <w:rPr>
          <w:rFonts w:asciiTheme="minorHAnsi" w:hAnsiTheme="minorHAnsi" w:cstheme="minorHAnsi"/>
          <w:b/>
          <w:bCs/>
          <w:sz w:val="56"/>
          <w:szCs w:val="56"/>
        </w:rPr>
      </w:pPr>
    </w:p>
    <w:p w14:paraId="4E247283" w14:textId="1811875C" w:rsidR="00C865F9" w:rsidRPr="003664B2" w:rsidRDefault="003205C7" w:rsidP="003664B2">
      <w:pPr>
        <w:spacing w:line="276" w:lineRule="auto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Representation form</w:t>
      </w:r>
    </w:p>
    <w:p w14:paraId="74A427FD" w14:textId="7478577A" w:rsidR="009A66B5" w:rsidRPr="00CA5467" w:rsidRDefault="009A66B5" w:rsidP="003664B2">
      <w:pPr>
        <w:spacing w:line="276" w:lineRule="auto"/>
        <w:rPr>
          <w:rFonts w:cs="Arial"/>
          <w:sz w:val="44"/>
          <w:szCs w:val="44"/>
          <w:lang w:eastAsia="en-GB"/>
        </w:rPr>
      </w:pPr>
    </w:p>
    <w:p w14:paraId="693C13D1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314809AD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4F1D6465" w14:textId="77777777" w:rsidR="009A66B5" w:rsidRPr="00CA5467" w:rsidRDefault="009A66B5" w:rsidP="00C17411">
      <w:pPr>
        <w:rPr>
          <w:rFonts w:cs="Arial"/>
          <w:sz w:val="44"/>
          <w:szCs w:val="44"/>
          <w:lang w:eastAsia="en-GB"/>
        </w:rPr>
      </w:pPr>
    </w:p>
    <w:p w14:paraId="4F5067CA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5B2F4242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0D8810A2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7A81F094" w14:textId="77777777" w:rsidR="00306D0B" w:rsidRDefault="00306D0B" w:rsidP="00C17411">
      <w:pPr>
        <w:rPr>
          <w:rFonts w:cs="Arial"/>
          <w:sz w:val="44"/>
          <w:szCs w:val="44"/>
          <w:lang w:eastAsia="en-GB"/>
        </w:rPr>
      </w:pPr>
    </w:p>
    <w:p w14:paraId="6B13F8AE" w14:textId="77777777" w:rsidR="00331378" w:rsidRDefault="00331378" w:rsidP="00C17411">
      <w:pPr>
        <w:rPr>
          <w:rFonts w:cs="Arial"/>
          <w:sz w:val="44"/>
          <w:szCs w:val="44"/>
          <w:lang w:eastAsia="en-GB"/>
        </w:rPr>
      </w:pPr>
    </w:p>
    <w:p w14:paraId="1E538E58" w14:textId="77777777" w:rsidR="00331378" w:rsidRDefault="00331378" w:rsidP="00C17411">
      <w:pPr>
        <w:rPr>
          <w:rFonts w:cs="Arial"/>
          <w:sz w:val="44"/>
          <w:szCs w:val="44"/>
          <w:lang w:eastAsia="en-GB"/>
        </w:rPr>
      </w:pPr>
    </w:p>
    <w:p w14:paraId="3D2C1623" w14:textId="77777777" w:rsidR="00331378" w:rsidRDefault="00331378" w:rsidP="00C17411">
      <w:pPr>
        <w:rPr>
          <w:rFonts w:cs="Arial"/>
          <w:sz w:val="44"/>
          <w:szCs w:val="44"/>
          <w:lang w:eastAsia="en-GB"/>
        </w:rPr>
      </w:pPr>
    </w:p>
    <w:p w14:paraId="1E651428" w14:textId="77777777" w:rsidR="00331378" w:rsidRPr="00CA5467" w:rsidRDefault="00331378" w:rsidP="00C17411">
      <w:pPr>
        <w:rPr>
          <w:rFonts w:cs="Arial"/>
          <w:sz w:val="44"/>
          <w:szCs w:val="44"/>
          <w:lang w:eastAsia="en-GB"/>
        </w:rPr>
      </w:pPr>
    </w:p>
    <w:p w14:paraId="06CA362F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487A9B04" w14:textId="5130D64F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7E66986F" w14:textId="5799BADE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68B4F58E" w14:textId="03D70C35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234A0B28" w14:textId="77777777" w:rsidR="00306D0B" w:rsidRDefault="00306D0B" w:rsidP="00C17411">
      <w:pPr>
        <w:rPr>
          <w:rFonts w:cs="Arial"/>
          <w:sz w:val="44"/>
          <w:szCs w:val="44"/>
          <w:lang w:eastAsia="en-GB"/>
        </w:rPr>
      </w:pPr>
    </w:p>
    <w:p w14:paraId="3C282974" w14:textId="08D76E10" w:rsidR="003664B2" w:rsidRDefault="003664B2" w:rsidP="00C17411">
      <w:pPr>
        <w:rPr>
          <w:rFonts w:cs="Arial"/>
          <w:sz w:val="44"/>
          <w:szCs w:val="44"/>
          <w:lang w:eastAsia="en-GB"/>
        </w:rPr>
      </w:pPr>
    </w:p>
    <w:p w14:paraId="608B48F9" w14:textId="4BA61522" w:rsidR="003664B2" w:rsidRDefault="003664B2" w:rsidP="00C17411">
      <w:pPr>
        <w:rPr>
          <w:rFonts w:cs="Arial"/>
          <w:sz w:val="44"/>
          <w:szCs w:val="44"/>
          <w:lang w:eastAsia="en-GB"/>
        </w:rPr>
      </w:pPr>
      <w:r>
        <w:rPr>
          <w:rFonts w:cs="Arial"/>
          <w:noProof/>
          <w:sz w:val="44"/>
          <w:szCs w:val="44"/>
          <w:lang w:eastAsia="en-GB"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48A70D03" wp14:editId="17E96CFF">
            <wp:simplePos x="0" y="0"/>
            <wp:positionH relativeFrom="column">
              <wp:posOffset>4861560</wp:posOffset>
            </wp:positionH>
            <wp:positionV relativeFrom="paragraph">
              <wp:posOffset>144780</wp:posOffset>
            </wp:positionV>
            <wp:extent cx="1155997" cy="1437351"/>
            <wp:effectExtent l="0" t="0" r="6350" b="0"/>
            <wp:wrapNone/>
            <wp:docPr id="1117877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77149" name="Picture 11178771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997" cy="143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49DFF" w14:textId="70964218" w:rsidR="003664B2" w:rsidRPr="00CA5467" w:rsidRDefault="003664B2" w:rsidP="00C17411">
      <w:pPr>
        <w:rPr>
          <w:rFonts w:cs="Arial"/>
          <w:sz w:val="44"/>
          <w:szCs w:val="44"/>
          <w:lang w:eastAsia="en-GB"/>
        </w:rPr>
      </w:pPr>
    </w:p>
    <w:p w14:paraId="76DB7F11" w14:textId="77777777" w:rsidR="00306D0B" w:rsidRPr="00CA5467" w:rsidRDefault="00306D0B" w:rsidP="00C17411">
      <w:pPr>
        <w:rPr>
          <w:rFonts w:cs="Arial"/>
          <w:sz w:val="44"/>
          <w:szCs w:val="44"/>
          <w:lang w:eastAsia="en-GB"/>
        </w:rPr>
      </w:pPr>
    </w:p>
    <w:p w14:paraId="6A83BF63" w14:textId="77777777" w:rsidR="00023763" w:rsidRDefault="009A66B5" w:rsidP="00C17411">
      <w:pPr>
        <w:rPr>
          <w:rFonts w:asciiTheme="minorHAnsi" w:hAnsiTheme="minorHAnsi" w:cstheme="minorHAnsi"/>
          <w:b/>
          <w:bCs/>
          <w:sz w:val="44"/>
          <w:szCs w:val="44"/>
          <w:lang w:eastAsia="en-GB"/>
        </w:rPr>
      </w:pPr>
      <w:r w:rsidRPr="00CA5467">
        <w:rPr>
          <w:rFonts w:asciiTheme="minorHAnsi" w:hAnsiTheme="minorHAnsi" w:cstheme="minorHAnsi"/>
          <w:b/>
          <w:bCs/>
          <w:sz w:val="44"/>
          <w:szCs w:val="44"/>
          <w:lang w:eastAsia="en-GB"/>
        </w:rPr>
        <w:t>Easy Read version</w:t>
      </w:r>
    </w:p>
    <w:p w14:paraId="6650B764" w14:textId="77777777" w:rsidR="000C750E" w:rsidRDefault="000C750E" w:rsidP="00523339">
      <w:pPr>
        <w:spacing w:line="360" w:lineRule="auto"/>
        <w:ind w:left="2835"/>
        <w:rPr>
          <w:sz w:val="28"/>
          <w:szCs w:val="28"/>
        </w:rPr>
      </w:pPr>
      <w:bookmarkStart w:id="0" w:name="_Hlk142569357"/>
    </w:p>
    <w:bookmarkEnd w:id="0"/>
    <w:p w14:paraId="5BF14B4B" w14:textId="77777777" w:rsidR="003205C7" w:rsidRDefault="003205C7" w:rsidP="00523339">
      <w:pPr>
        <w:spacing w:line="360" w:lineRule="auto"/>
        <w:ind w:left="2835"/>
        <w:rPr>
          <w:sz w:val="28"/>
          <w:szCs w:val="28"/>
        </w:rPr>
      </w:pPr>
    </w:p>
    <w:p w14:paraId="1B8DDB3E" w14:textId="12F0D913" w:rsidR="003205C7" w:rsidRPr="003205C7" w:rsidRDefault="003205C7" w:rsidP="003205C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What is this form for?</w:t>
      </w:r>
    </w:p>
    <w:p w14:paraId="01DA3CBC" w14:textId="77777777" w:rsidR="003205C7" w:rsidRPr="003205C7" w:rsidRDefault="003205C7" w:rsidP="003205C7"/>
    <w:p w14:paraId="644F5A78" w14:textId="43C5FA28" w:rsidR="003205C7" w:rsidRDefault="003205C7" w:rsidP="003205C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6FCF8C38" wp14:editId="1E30F9D4">
            <wp:simplePos x="0" y="0"/>
            <wp:positionH relativeFrom="column">
              <wp:posOffset>-347980</wp:posOffset>
            </wp:positionH>
            <wp:positionV relativeFrom="paragraph">
              <wp:posOffset>375571</wp:posOffset>
            </wp:positionV>
            <wp:extent cx="969882" cy="1171575"/>
            <wp:effectExtent l="0" t="0" r="1905" b="0"/>
            <wp:wrapNone/>
            <wp:docPr id="184188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87761" name="Picture 18418877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82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0A92C" w14:textId="268E567C" w:rsidR="003205C7" w:rsidRDefault="0090779C" w:rsidP="003205C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35E4D560" wp14:editId="1DB53F05">
            <wp:simplePos x="0" y="0"/>
            <wp:positionH relativeFrom="column">
              <wp:posOffset>619125</wp:posOffset>
            </wp:positionH>
            <wp:positionV relativeFrom="paragraph">
              <wp:posOffset>211455</wp:posOffset>
            </wp:positionV>
            <wp:extent cx="1032510" cy="1028700"/>
            <wp:effectExtent l="0" t="0" r="0" b="0"/>
            <wp:wrapNone/>
            <wp:docPr id="1557474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4265" name="Picture 15574742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35">
        <w:rPr>
          <w:noProof/>
          <w:sz w:val="28"/>
          <w:szCs w:val="28"/>
          <w14:ligatures w14:val="standardContextual"/>
        </w:rPr>
        <w:t>Use</w:t>
      </w:r>
      <w:r w:rsidR="003205C7">
        <w:rPr>
          <w:sz w:val="28"/>
          <w:szCs w:val="28"/>
        </w:rPr>
        <w:t xml:space="preserve"> this form to </w:t>
      </w:r>
      <w:r w:rsidR="00346335">
        <w:rPr>
          <w:sz w:val="28"/>
          <w:szCs w:val="28"/>
        </w:rPr>
        <w:t>tell</w:t>
      </w:r>
      <w:r w:rsidR="003205C7">
        <w:rPr>
          <w:sz w:val="28"/>
          <w:szCs w:val="28"/>
        </w:rPr>
        <w:t xml:space="preserve"> Environmental Standards Scotland (ESS) that you believe</w:t>
      </w:r>
      <w:r w:rsidR="003205C7" w:rsidRPr="003205C7">
        <w:rPr>
          <w:sz w:val="28"/>
          <w:szCs w:val="28"/>
        </w:rPr>
        <w:t xml:space="preserve"> </w:t>
      </w:r>
      <w:r w:rsidR="003205C7">
        <w:rPr>
          <w:sz w:val="28"/>
          <w:szCs w:val="28"/>
        </w:rPr>
        <w:t xml:space="preserve">a public authority (government department, local council etc) is </w:t>
      </w:r>
      <w:r>
        <w:rPr>
          <w:sz w:val="28"/>
          <w:szCs w:val="28"/>
        </w:rPr>
        <w:t>not following</w:t>
      </w:r>
      <w:r w:rsidR="003205C7">
        <w:rPr>
          <w:sz w:val="28"/>
          <w:szCs w:val="28"/>
        </w:rPr>
        <w:t xml:space="preserve"> </w:t>
      </w:r>
      <w:r w:rsidR="00271736">
        <w:rPr>
          <w:sz w:val="28"/>
          <w:szCs w:val="28"/>
        </w:rPr>
        <w:t>the rules in place to protect the environment or that these rules are not working well</w:t>
      </w:r>
      <w:r w:rsidR="003205C7" w:rsidRPr="003205C7">
        <w:rPr>
          <w:sz w:val="28"/>
          <w:szCs w:val="28"/>
        </w:rPr>
        <w:t>.</w:t>
      </w:r>
      <w:r w:rsidR="00346335">
        <w:rPr>
          <w:sz w:val="28"/>
          <w:szCs w:val="28"/>
        </w:rPr>
        <w:t xml:space="preserve"> This is called your representation.</w:t>
      </w:r>
    </w:p>
    <w:p w14:paraId="683F7E56" w14:textId="77777777" w:rsidR="003205C7" w:rsidRDefault="003205C7" w:rsidP="003205C7">
      <w:pPr>
        <w:spacing w:line="360" w:lineRule="auto"/>
        <w:ind w:left="2835"/>
        <w:rPr>
          <w:sz w:val="28"/>
          <w:szCs w:val="28"/>
        </w:rPr>
      </w:pPr>
    </w:p>
    <w:p w14:paraId="05DDFA30" w14:textId="77777777" w:rsidR="003205C7" w:rsidRDefault="003205C7" w:rsidP="003205C7">
      <w:pPr>
        <w:spacing w:line="360" w:lineRule="auto"/>
        <w:ind w:left="2835"/>
        <w:rPr>
          <w:sz w:val="28"/>
          <w:szCs w:val="28"/>
        </w:rPr>
      </w:pPr>
    </w:p>
    <w:p w14:paraId="665F74B9" w14:textId="15F1AE96" w:rsidR="003205C7" w:rsidRPr="003205C7" w:rsidRDefault="0090779C" w:rsidP="003205C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6FD5B981" wp14:editId="627AD7CA">
            <wp:simplePos x="0" y="0"/>
            <wp:positionH relativeFrom="column">
              <wp:posOffset>-120015</wp:posOffset>
            </wp:positionH>
            <wp:positionV relativeFrom="paragraph">
              <wp:posOffset>95250</wp:posOffset>
            </wp:positionV>
            <wp:extent cx="1676400" cy="914400"/>
            <wp:effectExtent l="0" t="0" r="0" b="0"/>
            <wp:wrapNone/>
            <wp:docPr id="963572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72160" name="Picture 9635721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429F1" w14:textId="13288E8F" w:rsidR="0090779C" w:rsidRDefault="0090779C" w:rsidP="003205C7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The information you give in </w:t>
      </w:r>
      <w:r w:rsidR="003205C7" w:rsidRPr="003205C7">
        <w:rPr>
          <w:sz w:val="28"/>
          <w:szCs w:val="28"/>
        </w:rPr>
        <w:t xml:space="preserve">this form </w:t>
      </w:r>
      <w:r>
        <w:rPr>
          <w:sz w:val="28"/>
          <w:szCs w:val="28"/>
        </w:rPr>
        <w:t>will let us</w:t>
      </w:r>
      <w:r w:rsidR="003205C7" w:rsidRPr="003205C7">
        <w:rPr>
          <w:sz w:val="28"/>
          <w:szCs w:val="28"/>
        </w:rPr>
        <w:t xml:space="preserve"> carry out an assessment and </w:t>
      </w:r>
      <w:r>
        <w:rPr>
          <w:sz w:val="28"/>
          <w:szCs w:val="28"/>
        </w:rPr>
        <w:t>decide what action to take</w:t>
      </w:r>
      <w:r w:rsidR="003205C7" w:rsidRPr="003205C7">
        <w:rPr>
          <w:sz w:val="28"/>
          <w:szCs w:val="28"/>
        </w:rPr>
        <w:t xml:space="preserve">. </w:t>
      </w:r>
    </w:p>
    <w:p w14:paraId="66E3AE73" w14:textId="77777777" w:rsidR="0090779C" w:rsidRDefault="0090779C" w:rsidP="003205C7">
      <w:pPr>
        <w:spacing w:line="360" w:lineRule="auto"/>
        <w:ind w:left="2835"/>
        <w:rPr>
          <w:sz w:val="28"/>
          <w:szCs w:val="28"/>
        </w:rPr>
      </w:pPr>
    </w:p>
    <w:p w14:paraId="1F32F505" w14:textId="77777777" w:rsidR="0090779C" w:rsidRDefault="0090779C" w:rsidP="003205C7">
      <w:pPr>
        <w:spacing w:line="360" w:lineRule="auto"/>
        <w:ind w:left="2835"/>
        <w:rPr>
          <w:sz w:val="28"/>
          <w:szCs w:val="28"/>
        </w:rPr>
      </w:pPr>
    </w:p>
    <w:p w14:paraId="59A213E1" w14:textId="1B45A385" w:rsidR="0090779C" w:rsidRDefault="0090779C" w:rsidP="003205C7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5616" behindDoc="0" locked="0" layoutInCell="1" allowOverlap="1" wp14:anchorId="302B9EED" wp14:editId="308CA4C9">
            <wp:simplePos x="0" y="0"/>
            <wp:positionH relativeFrom="column">
              <wp:posOffset>-289203</wp:posOffset>
            </wp:positionH>
            <wp:positionV relativeFrom="paragraph">
              <wp:posOffset>308610</wp:posOffset>
            </wp:positionV>
            <wp:extent cx="1845945" cy="1136235"/>
            <wp:effectExtent l="0" t="0" r="1905" b="6985"/>
            <wp:wrapNone/>
            <wp:docPr id="1436470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70138" name="Picture 14364701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13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DA0B" w14:textId="143A4A6B" w:rsidR="003205C7" w:rsidRPr="003205C7" w:rsidRDefault="003205C7" w:rsidP="003205C7">
      <w:pPr>
        <w:spacing w:line="360" w:lineRule="auto"/>
        <w:ind w:left="2835"/>
        <w:rPr>
          <w:sz w:val="28"/>
          <w:szCs w:val="28"/>
        </w:rPr>
      </w:pPr>
      <w:r w:rsidRPr="003205C7">
        <w:rPr>
          <w:sz w:val="28"/>
          <w:szCs w:val="28"/>
        </w:rPr>
        <w:t xml:space="preserve">We may also wish to contact you </w:t>
      </w:r>
      <w:r w:rsidR="0090779C">
        <w:rPr>
          <w:sz w:val="28"/>
          <w:szCs w:val="28"/>
        </w:rPr>
        <w:t>for more information</w:t>
      </w:r>
      <w:r w:rsidRPr="003205C7">
        <w:rPr>
          <w:sz w:val="28"/>
          <w:szCs w:val="28"/>
        </w:rPr>
        <w:t xml:space="preserve">. If you have any difficulties completing this form, our staff are happy to </w:t>
      </w:r>
      <w:r w:rsidR="0090779C">
        <w:rPr>
          <w:sz w:val="28"/>
          <w:szCs w:val="28"/>
        </w:rPr>
        <w:t>help and can be</w:t>
      </w:r>
      <w:r w:rsidRPr="003205C7">
        <w:rPr>
          <w:sz w:val="28"/>
          <w:szCs w:val="28"/>
        </w:rPr>
        <w:t xml:space="preserve"> </w:t>
      </w:r>
      <w:r w:rsidR="0090779C">
        <w:rPr>
          <w:sz w:val="28"/>
          <w:szCs w:val="28"/>
        </w:rPr>
        <w:t>emailed</w:t>
      </w:r>
      <w:r w:rsidRPr="003205C7">
        <w:rPr>
          <w:sz w:val="28"/>
          <w:szCs w:val="28"/>
        </w:rPr>
        <w:t xml:space="preserve"> at </w:t>
      </w:r>
      <w:hyperlink r:id="rId17">
        <w:r w:rsidRPr="003205C7">
          <w:rPr>
            <w:rStyle w:val="Hyperlink"/>
            <w:sz w:val="28"/>
            <w:szCs w:val="28"/>
          </w:rPr>
          <w:t>Representations@environmentalstandards.scot.</w:t>
        </w:r>
      </w:hyperlink>
    </w:p>
    <w:p w14:paraId="4ED3A447" w14:textId="77777777" w:rsidR="003205C7" w:rsidRDefault="003205C7" w:rsidP="00523339">
      <w:pPr>
        <w:spacing w:line="360" w:lineRule="auto"/>
        <w:ind w:left="2835"/>
        <w:rPr>
          <w:sz w:val="28"/>
          <w:szCs w:val="28"/>
        </w:rPr>
      </w:pPr>
    </w:p>
    <w:p w14:paraId="2BB3D8FB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7EFC807E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4E5837E0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0E8F1CAD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31571662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789D9F10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69D7A841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76F54CDA" w14:textId="77777777" w:rsidR="0090779C" w:rsidRDefault="0090779C" w:rsidP="00523339">
      <w:pPr>
        <w:spacing w:line="360" w:lineRule="auto"/>
        <w:ind w:left="2835"/>
        <w:rPr>
          <w:sz w:val="28"/>
          <w:szCs w:val="28"/>
        </w:rPr>
      </w:pPr>
    </w:p>
    <w:p w14:paraId="75727EBE" w14:textId="77777777" w:rsidR="0090779C" w:rsidRPr="0090779C" w:rsidRDefault="0090779C" w:rsidP="0090779C">
      <w:pPr>
        <w:rPr>
          <w:b/>
          <w:bCs/>
          <w:sz w:val="36"/>
          <w:szCs w:val="36"/>
        </w:rPr>
      </w:pPr>
      <w:r w:rsidRPr="0090779C">
        <w:rPr>
          <w:b/>
          <w:bCs/>
          <w:sz w:val="36"/>
          <w:szCs w:val="36"/>
        </w:rPr>
        <w:lastRenderedPageBreak/>
        <w:t>Next steps</w:t>
      </w:r>
    </w:p>
    <w:p w14:paraId="0CB83EB7" w14:textId="6A96F1B0" w:rsidR="0090779C" w:rsidRDefault="00C62E1E" w:rsidP="0090779C"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3FA955A7" wp14:editId="6C3FB11F">
            <wp:simplePos x="0" y="0"/>
            <wp:positionH relativeFrom="column">
              <wp:posOffset>-148590</wp:posOffset>
            </wp:positionH>
            <wp:positionV relativeFrom="paragraph">
              <wp:posOffset>160020</wp:posOffset>
            </wp:positionV>
            <wp:extent cx="1764665" cy="1224915"/>
            <wp:effectExtent l="0" t="0" r="6985" b="0"/>
            <wp:wrapNone/>
            <wp:docPr id="20650611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61160" name="Picture 20650611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5B71F" w14:textId="40ADE780" w:rsidR="0090779C" w:rsidRDefault="0090779C" w:rsidP="0090779C">
      <w:pPr>
        <w:spacing w:line="360" w:lineRule="auto"/>
        <w:ind w:left="2835"/>
        <w:rPr>
          <w:sz w:val="28"/>
          <w:szCs w:val="28"/>
        </w:rPr>
      </w:pPr>
    </w:p>
    <w:p w14:paraId="73F6AC47" w14:textId="3DAD6DD2" w:rsidR="0090779C" w:rsidRDefault="00C62E1E" w:rsidP="0090779C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You should </w:t>
      </w:r>
      <w:r w:rsidR="0093677F">
        <w:rPr>
          <w:sz w:val="28"/>
          <w:szCs w:val="28"/>
        </w:rPr>
        <w:t xml:space="preserve">normally </w:t>
      </w:r>
      <w:r>
        <w:rPr>
          <w:sz w:val="28"/>
          <w:szCs w:val="28"/>
        </w:rPr>
        <w:t>try</w:t>
      </w:r>
      <w:r w:rsidR="0090779C" w:rsidRPr="0090779C">
        <w:rPr>
          <w:sz w:val="28"/>
          <w:szCs w:val="28"/>
        </w:rPr>
        <w:t xml:space="preserve"> </w:t>
      </w:r>
      <w:r w:rsidR="0090779C">
        <w:rPr>
          <w:sz w:val="28"/>
          <w:szCs w:val="28"/>
        </w:rPr>
        <w:t xml:space="preserve">to </w:t>
      </w:r>
      <w:r w:rsidR="0090779C" w:rsidRPr="0090779C">
        <w:rPr>
          <w:sz w:val="28"/>
          <w:szCs w:val="28"/>
        </w:rPr>
        <w:t xml:space="preserve">give the public authority the </w:t>
      </w:r>
      <w:r w:rsidR="0090779C">
        <w:rPr>
          <w:sz w:val="28"/>
          <w:szCs w:val="28"/>
        </w:rPr>
        <w:t>chance</w:t>
      </w:r>
      <w:r w:rsidR="0090779C" w:rsidRPr="0090779C">
        <w:rPr>
          <w:sz w:val="28"/>
          <w:szCs w:val="28"/>
        </w:rPr>
        <w:t xml:space="preserve"> to respond to the issue </w:t>
      </w:r>
      <w:r w:rsidR="0090779C">
        <w:rPr>
          <w:sz w:val="28"/>
          <w:szCs w:val="28"/>
        </w:rPr>
        <w:t>before you report it to us.</w:t>
      </w:r>
    </w:p>
    <w:p w14:paraId="72A72B2D" w14:textId="276BBEAB" w:rsidR="0090779C" w:rsidRDefault="0090779C" w:rsidP="0090779C">
      <w:pPr>
        <w:spacing w:line="360" w:lineRule="auto"/>
        <w:ind w:left="2835"/>
        <w:rPr>
          <w:sz w:val="28"/>
          <w:szCs w:val="28"/>
        </w:rPr>
      </w:pPr>
    </w:p>
    <w:p w14:paraId="63D263EE" w14:textId="5C08DAE6" w:rsidR="0090779C" w:rsidRDefault="00C62E1E" w:rsidP="0090779C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7664" behindDoc="0" locked="0" layoutInCell="1" allowOverlap="1" wp14:anchorId="6A80627B" wp14:editId="0E33974A">
            <wp:simplePos x="0" y="0"/>
            <wp:positionH relativeFrom="column">
              <wp:posOffset>13335</wp:posOffset>
            </wp:positionH>
            <wp:positionV relativeFrom="paragraph">
              <wp:posOffset>139065</wp:posOffset>
            </wp:positionV>
            <wp:extent cx="1539240" cy="1524000"/>
            <wp:effectExtent l="0" t="0" r="3810" b="0"/>
            <wp:wrapNone/>
            <wp:docPr id="77586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6020" name="Picture 775860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EEC4" w14:textId="3FC74E05" w:rsidR="0090779C" w:rsidRDefault="0090779C" w:rsidP="0090779C">
      <w:pPr>
        <w:spacing w:line="360" w:lineRule="auto"/>
        <w:ind w:left="2835"/>
        <w:rPr>
          <w:sz w:val="28"/>
          <w:szCs w:val="28"/>
        </w:rPr>
      </w:pPr>
    </w:p>
    <w:p w14:paraId="44753483" w14:textId="03AA2667" w:rsidR="0090779C" w:rsidRPr="0090779C" w:rsidRDefault="0090779C" w:rsidP="0090779C">
      <w:pPr>
        <w:spacing w:line="360" w:lineRule="auto"/>
        <w:ind w:left="2835"/>
        <w:rPr>
          <w:sz w:val="28"/>
          <w:szCs w:val="28"/>
        </w:rPr>
      </w:pPr>
      <w:r w:rsidRPr="0090779C">
        <w:rPr>
          <w:sz w:val="28"/>
          <w:szCs w:val="28"/>
        </w:rPr>
        <w:t xml:space="preserve">We will write to you setting out </w:t>
      </w:r>
      <w:r w:rsidR="00C62E1E">
        <w:rPr>
          <w:sz w:val="28"/>
          <w:szCs w:val="28"/>
        </w:rPr>
        <w:t>any</w:t>
      </w:r>
      <w:r w:rsidRPr="0090779C">
        <w:rPr>
          <w:sz w:val="28"/>
          <w:szCs w:val="28"/>
        </w:rPr>
        <w:t xml:space="preserve"> </w:t>
      </w:r>
      <w:r w:rsidR="00C62E1E">
        <w:rPr>
          <w:sz w:val="28"/>
          <w:szCs w:val="28"/>
        </w:rPr>
        <w:t xml:space="preserve">action we are taking and give the </w:t>
      </w:r>
      <w:r w:rsidRPr="0090779C">
        <w:rPr>
          <w:sz w:val="28"/>
          <w:szCs w:val="28"/>
        </w:rPr>
        <w:t>reasons for this</w:t>
      </w:r>
      <w:r w:rsidR="00C62E1E">
        <w:rPr>
          <w:sz w:val="28"/>
          <w:szCs w:val="28"/>
        </w:rPr>
        <w:t xml:space="preserve">. </w:t>
      </w:r>
    </w:p>
    <w:p w14:paraId="32FB4C19" w14:textId="77777777" w:rsidR="0090779C" w:rsidRPr="0090779C" w:rsidRDefault="0090779C" w:rsidP="0090779C">
      <w:pPr>
        <w:spacing w:line="360" w:lineRule="auto"/>
        <w:ind w:left="2835"/>
        <w:rPr>
          <w:sz w:val="28"/>
          <w:szCs w:val="28"/>
        </w:rPr>
      </w:pPr>
    </w:p>
    <w:p w14:paraId="2785C6AD" w14:textId="1719872B" w:rsidR="0090779C" w:rsidRDefault="00F37AF6" w:rsidP="0090779C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26470937" wp14:editId="2665106B">
            <wp:simplePos x="0" y="0"/>
            <wp:positionH relativeFrom="column">
              <wp:posOffset>-321945</wp:posOffset>
            </wp:positionH>
            <wp:positionV relativeFrom="paragraph">
              <wp:posOffset>367665</wp:posOffset>
            </wp:positionV>
            <wp:extent cx="1938020" cy="1266825"/>
            <wp:effectExtent l="0" t="0" r="5080" b="0"/>
            <wp:wrapNone/>
            <wp:docPr id="1547445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5625" name="Picture 15474456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4738A" w14:textId="5CB5A2A6" w:rsidR="00C62E1E" w:rsidRPr="0090779C" w:rsidRDefault="00C62E1E" w:rsidP="0090779C">
      <w:pPr>
        <w:spacing w:line="360" w:lineRule="auto"/>
        <w:ind w:left="2835"/>
        <w:rPr>
          <w:sz w:val="28"/>
          <w:szCs w:val="28"/>
        </w:rPr>
      </w:pPr>
    </w:p>
    <w:p w14:paraId="7ECBBC23" w14:textId="346DB302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  <w:r w:rsidRPr="00F37AF6">
        <w:rPr>
          <w:sz w:val="28"/>
          <w:szCs w:val="28"/>
        </w:rPr>
        <w:t xml:space="preserve">The ‘How to raise a concern’ and ‘Frequently Asked Questions’ pages on our website </w:t>
      </w:r>
      <w:r>
        <w:rPr>
          <w:sz w:val="28"/>
          <w:szCs w:val="28"/>
        </w:rPr>
        <w:t>have</w:t>
      </w:r>
      <w:r w:rsidRPr="00F37AF6">
        <w:rPr>
          <w:sz w:val="28"/>
          <w:szCs w:val="28"/>
        </w:rPr>
        <w:t xml:space="preserve"> further information </w:t>
      </w:r>
      <w:r>
        <w:rPr>
          <w:sz w:val="28"/>
          <w:szCs w:val="28"/>
        </w:rPr>
        <w:t>that might</w:t>
      </w:r>
      <w:r w:rsidRPr="00F37AF6">
        <w:rPr>
          <w:sz w:val="28"/>
          <w:szCs w:val="28"/>
        </w:rPr>
        <w:t xml:space="preserve"> </w:t>
      </w:r>
      <w:r>
        <w:rPr>
          <w:sz w:val="28"/>
          <w:szCs w:val="28"/>
        </w:rPr>
        <w:t>help you fill in</w:t>
      </w:r>
      <w:r w:rsidRPr="00F37AF6">
        <w:rPr>
          <w:sz w:val="28"/>
          <w:szCs w:val="28"/>
        </w:rPr>
        <w:t xml:space="preserve"> this form.</w:t>
      </w:r>
    </w:p>
    <w:p w14:paraId="0E96949C" w14:textId="77777777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</w:p>
    <w:p w14:paraId="5F9B04D8" w14:textId="77777777" w:rsidR="00F37AF6" w:rsidRDefault="00F37AF6" w:rsidP="00F37AF6">
      <w:pPr>
        <w:spacing w:line="360" w:lineRule="auto"/>
        <w:ind w:left="2835"/>
        <w:rPr>
          <w:sz w:val="28"/>
          <w:szCs w:val="28"/>
        </w:rPr>
      </w:pPr>
    </w:p>
    <w:p w14:paraId="7D3EF9A6" w14:textId="28D61A20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99712" behindDoc="0" locked="0" layoutInCell="1" allowOverlap="1" wp14:anchorId="1F984DDC" wp14:editId="29831FBB">
            <wp:simplePos x="0" y="0"/>
            <wp:positionH relativeFrom="column">
              <wp:posOffset>-34290</wp:posOffset>
            </wp:positionH>
            <wp:positionV relativeFrom="paragraph">
              <wp:posOffset>288290</wp:posOffset>
            </wp:positionV>
            <wp:extent cx="1533525" cy="1526523"/>
            <wp:effectExtent l="0" t="0" r="0" b="0"/>
            <wp:wrapNone/>
            <wp:docPr id="1841458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5857" name="Picture 1841458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2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D8B11" w14:textId="5B4611DA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  <w:r w:rsidRPr="00F37AF6">
        <w:rPr>
          <w:sz w:val="28"/>
          <w:szCs w:val="28"/>
        </w:rPr>
        <w:t xml:space="preserve">By submitting this form you agree to our Data Privacy Notice. ESS may use the information you </w:t>
      </w:r>
      <w:r>
        <w:rPr>
          <w:sz w:val="28"/>
          <w:szCs w:val="28"/>
        </w:rPr>
        <w:t>give us</w:t>
      </w:r>
      <w:r w:rsidRPr="00F37AF6">
        <w:rPr>
          <w:sz w:val="28"/>
          <w:szCs w:val="28"/>
        </w:rPr>
        <w:t xml:space="preserve"> but we will not share your personal information without consent from you. You may tell us at any time if you wish to withdraw your representation.</w:t>
      </w:r>
    </w:p>
    <w:p w14:paraId="3096F7D4" w14:textId="77777777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</w:p>
    <w:p w14:paraId="7B3EB4CF" w14:textId="24302CC7" w:rsidR="00F37AF6" w:rsidRDefault="00F37AF6" w:rsidP="00F37AF6">
      <w:pPr>
        <w:spacing w:line="360" w:lineRule="auto"/>
        <w:ind w:left="2835"/>
        <w:rPr>
          <w:sz w:val="28"/>
          <w:szCs w:val="28"/>
        </w:rPr>
      </w:pPr>
    </w:p>
    <w:p w14:paraId="340FBB0A" w14:textId="6732836A" w:rsidR="00F37AF6" w:rsidRPr="00F37AF6" w:rsidRDefault="00F37AF6" w:rsidP="00F37AF6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1701441C" wp14:editId="1CA2B840">
            <wp:simplePos x="0" y="0"/>
            <wp:positionH relativeFrom="column">
              <wp:posOffset>-92875</wp:posOffset>
            </wp:positionH>
            <wp:positionV relativeFrom="paragraph">
              <wp:posOffset>75565</wp:posOffset>
            </wp:positionV>
            <wp:extent cx="1645920" cy="1013114"/>
            <wp:effectExtent l="0" t="0" r="0" b="0"/>
            <wp:wrapNone/>
            <wp:docPr id="17682561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56177" name="Picture 176825617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1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CEADC" w14:textId="1034BE57" w:rsidR="00F37AF6" w:rsidRDefault="00F37AF6" w:rsidP="00F37AF6">
      <w:pPr>
        <w:spacing w:line="360" w:lineRule="auto"/>
        <w:ind w:left="2835"/>
        <w:rPr>
          <w:sz w:val="28"/>
          <w:szCs w:val="28"/>
        </w:rPr>
      </w:pPr>
      <w:r w:rsidRPr="00F37AF6">
        <w:rPr>
          <w:sz w:val="28"/>
          <w:szCs w:val="28"/>
        </w:rPr>
        <w:t xml:space="preserve">When you have completed this form, please send it to </w:t>
      </w:r>
      <w:hyperlink r:id="rId23">
        <w:r w:rsidRPr="00F37AF6">
          <w:rPr>
            <w:rStyle w:val="Hyperlink"/>
            <w:sz w:val="28"/>
            <w:szCs w:val="28"/>
          </w:rPr>
          <w:t>Representations@environmentalstandards.scot.</w:t>
        </w:r>
      </w:hyperlink>
    </w:p>
    <w:p w14:paraId="6EDB7740" w14:textId="77777777" w:rsidR="00346335" w:rsidRDefault="00346335" w:rsidP="00346335">
      <w:pPr>
        <w:rPr>
          <w:b/>
          <w:bCs/>
          <w:sz w:val="36"/>
          <w:szCs w:val="36"/>
        </w:rPr>
      </w:pPr>
      <w:r w:rsidRPr="00346335">
        <w:rPr>
          <w:b/>
          <w:bCs/>
          <w:sz w:val="36"/>
          <w:szCs w:val="36"/>
        </w:rPr>
        <w:lastRenderedPageBreak/>
        <w:t>Section 1 – Your representation</w:t>
      </w:r>
    </w:p>
    <w:p w14:paraId="47423C4F" w14:textId="699820AF" w:rsidR="00346335" w:rsidRPr="00346335" w:rsidRDefault="00346335" w:rsidP="00346335">
      <w:pPr>
        <w:rPr>
          <w:b/>
          <w:bCs/>
          <w:sz w:val="28"/>
          <w:szCs w:val="28"/>
        </w:rPr>
      </w:pPr>
    </w:p>
    <w:p w14:paraId="4A7D29F5" w14:textId="0C2ABFEE" w:rsidR="00346335" w:rsidRDefault="00346335" w:rsidP="00346335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03808" behindDoc="0" locked="0" layoutInCell="1" allowOverlap="1" wp14:anchorId="116CFDCB" wp14:editId="112391F2">
            <wp:simplePos x="0" y="0"/>
            <wp:positionH relativeFrom="column">
              <wp:posOffset>-43502</wp:posOffset>
            </wp:positionH>
            <wp:positionV relativeFrom="paragraph">
              <wp:posOffset>174625</wp:posOffset>
            </wp:positionV>
            <wp:extent cx="1638300" cy="727849"/>
            <wp:effectExtent l="0" t="0" r="0" b="0"/>
            <wp:wrapNone/>
            <wp:docPr id="5573706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70655" name="Picture 5573706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2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C9C2" w14:textId="336A7416" w:rsidR="00346335" w:rsidRPr="004843F8" w:rsidRDefault="00346335" w:rsidP="005B17B0">
      <w:pPr>
        <w:pStyle w:val="ListParagraph"/>
        <w:numPr>
          <w:ilvl w:val="0"/>
          <w:numId w:val="20"/>
        </w:numPr>
        <w:spacing w:line="360" w:lineRule="auto"/>
        <w:ind w:left="3192" w:hanging="357"/>
      </w:pPr>
      <w:r w:rsidRPr="004843F8">
        <w:rPr>
          <w:sz w:val="28"/>
          <w:szCs w:val="28"/>
        </w:rPr>
        <w:t>Please tell us</w:t>
      </w:r>
      <w:r w:rsidR="00103055" w:rsidRPr="004843F8">
        <w:rPr>
          <w:sz w:val="28"/>
          <w:szCs w:val="28"/>
        </w:rPr>
        <w:t xml:space="preserve"> </w:t>
      </w:r>
      <w:r w:rsidRPr="004843F8">
        <w:rPr>
          <w:sz w:val="28"/>
          <w:szCs w:val="28"/>
        </w:rPr>
        <w:t>the name of the public authority you are contacting us about</w:t>
      </w:r>
      <w:r w:rsidR="00103055" w:rsidRPr="004843F8">
        <w:rPr>
          <w:sz w:val="28"/>
          <w:szCs w:val="28"/>
        </w:rPr>
        <w:t xml:space="preserve"> in the box below</w:t>
      </w:r>
      <w:r w:rsidRPr="004843F8">
        <w:rPr>
          <w:sz w:val="28"/>
          <w:szCs w:val="28"/>
        </w:rPr>
        <w:t>.</w:t>
      </w:r>
    </w:p>
    <w:p w14:paraId="54BF129E" w14:textId="77777777" w:rsidR="00346335" w:rsidRDefault="00346335" w:rsidP="00346335">
      <w:pPr>
        <w:pStyle w:val="BodyText"/>
        <w:spacing w:before="6"/>
        <w:ind w:left="0"/>
        <w:rPr>
          <w:sz w:val="17"/>
        </w:rPr>
      </w:pPr>
    </w:p>
    <w:p w14:paraId="259B0CE4" w14:textId="3EBF8787" w:rsidR="00346335" w:rsidRDefault="00346335" w:rsidP="00346335">
      <w:pPr>
        <w:pStyle w:val="BodyText"/>
        <w:spacing w:before="6"/>
        <w:ind w:left="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200CD0D2" wp14:editId="1E0DAEEB">
                <wp:simplePos x="0" y="0"/>
                <wp:positionH relativeFrom="page">
                  <wp:posOffset>752475</wp:posOffset>
                </wp:positionH>
                <wp:positionV relativeFrom="paragraph">
                  <wp:posOffset>136525</wp:posOffset>
                </wp:positionV>
                <wp:extent cx="5820410" cy="607060"/>
                <wp:effectExtent l="0" t="0" r="27940" b="2159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607060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00A3A0" w14:textId="77777777" w:rsidR="00346335" w:rsidRDefault="00346335" w:rsidP="00346335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0CD0D2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9.25pt;margin-top:10.75pt;width:458.3pt;height:47.8pt;z-index:2517027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" filled="f" strokeweight=".04231mm">
                <v:path arrowok="t"/>
                <v:textbox inset="0,0,0,0">
                  <w:txbxContent>
                    <w:p w14:paraId="1200A3A0" w14:textId="77777777" w:rsidR="00346335" w:rsidRDefault="00346335" w:rsidP="00346335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6837CD" w14:textId="230CD672" w:rsidR="00103055" w:rsidRDefault="00103055" w:rsidP="00346335">
      <w:pPr>
        <w:pStyle w:val="BodyText"/>
        <w:spacing w:before="292"/>
        <w:ind w:left="0"/>
      </w:pPr>
    </w:p>
    <w:p w14:paraId="33A345D0" w14:textId="77777777" w:rsidR="00103055" w:rsidRDefault="00103055" w:rsidP="00346335">
      <w:pPr>
        <w:pStyle w:val="BodyText"/>
        <w:spacing w:before="292"/>
        <w:ind w:left="0"/>
      </w:pPr>
    </w:p>
    <w:p w14:paraId="484A5295" w14:textId="65316958" w:rsidR="00346335" w:rsidRDefault="00103055" w:rsidP="00346335">
      <w:pPr>
        <w:pStyle w:val="BodyText"/>
        <w:spacing w:before="292"/>
        <w:ind w:left="0"/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04832" behindDoc="0" locked="0" layoutInCell="1" allowOverlap="1" wp14:anchorId="51BB8B2B" wp14:editId="3CCCA004">
            <wp:simplePos x="0" y="0"/>
            <wp:positionH relativeFrom="column">
              <wp:posOffset>-224790</wp:posOffset>
            </wp:positionH>
            <wp:positionV relativeFrom="paragraph">
              <wp:posOffset>181610</wp:posOffset>
            </wp:positionV>
            <wp:extent cx="884692" cy="885825"/>
            <wp:effectExtent l="0" t="0" r="0" b="0"/>
            <wp:wrapNone/>
            <wp:docPr id="15129921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92110" name="Picture 15129921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02" cy="88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EA1B" w14:textId="7A08716B" w:rsidR="00346335" w:rsidRPr="00103055" w:rsidRDefault="00103055" w:rsidP="00103055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05856" behindDoc="0" locked="0" layoutInCell="1" allowOverlap="1" wp14:anchorId="0AFEDA85" wp14:editId="1F132705">
            <wp:simplePos x="0" y="0"/>
            <wp:positionH relativeFrom="column">
              <wp:posOffset>470536</wp:posOffset>
            </wp:positionH>
            <wp:positionV relativeFrom="paragraph">
              <wp:posOffset>692150</wp:posOffset>
            </wp:positionV>
            <wp:extent cx="1278638" cy="828675"/>
            <wp:effectExtent l="0" t="0" r="0" b="0"/>
            <wp:wrapNone/>
            <wp:docPr id="9716641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64101" name="Picture 9716641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69" cy="82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35" w:rsidRPr="00103055">
        <w:rPr>
          <w:sz w:val="28"/>
          <w:szCs w:val="28"/>
        </w:rPr>
        <w:t>What area of the environment is your representation about? (for example, air quality/pollution, water quality/pollution, contaminated land, nature conservation, protected sites, protected wildlife, climate change).</w:t>
      </w:r>
    </w:p>
    <w:p w14:paraId="2D7AF208" w14:textId="3C8BCEA2" w:rsidR="00103055" w:rsidRDefault="00103055" w:rsidP="0059641D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0CA514FB" wp14:editId="6F1620C3">
                <wp:simplePos x="0" y="0"/>
                <wp:positionH relativeFrom="page">
                  <wp:posOffset>720090</wp:posOffset>
                </wp:positionH>
                <wp:positionV relativeFrom="paragraph">
                  <wp:posOffset>304165</wp:posOffset>
                </wp:positionV>
                <wp:extent cx="5820410" cy="607060"/>
                <wp:effectExtent l="0" t="0" r="27940" b="21590"/>
                <wp:wrapTopAndBottom/>
                <wp:docPr id="169564853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607060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651CD7" w14:textId="77777777" w:rsidR="00103055" w:rsidRDefault="00103055" w:rsidP="00103055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514FB" id="_x0000_s1027" type="#_x0000_t202" style="position:absolute;margin-left:56.7pt;margin-top:23.95pt;width:458.3pt;height:47.8pt;z-index:-2516085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" filled="f" strokeweight=".04231mm">
                <v:path arrowok="t"/>
                <v:textbox inset="0,0,0,0">
                  <w:txbxContent>
                    <w:p w14:paraId="10651CD7" w14:textId="77777777" w:rsidR="00103055" w:rsidRDefault="00103055" w:rsidP="00103055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6918A2" w14:textId="2E36B557" w:rsidR="00103055" w:rsidRDefault="0059641D" w:rsidP="00523339">
      <w:pPr>
        <w:spacing w:line="360" w:lineRule="auto"/>
        <w:ind w:left="2835"/>
        <w:rPr>
          <w:sz w:val="28"/>
          <w:szCs w:val="28"/>
          <w:lang w:val="en-US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10976" behindDoc="0" locked="0" layoutInCell="1" allowOverlap="1" wp14:anchorId="6C68B1E9" wp14:editId="57D4F04A">
            <wp:simplePos x="0" y="0"/>
            <wp:positionH relativeFrom="column">
              <wp:posOffset>-151343</wp:posOffset>
            </wp:positionH>
            <wp:positionV relativeFrom="paragraph">
              <wp:posOffset>893445</wp:posOffset>
            </wp:positionV>
            <wp:extent cx="1764792" cy="1225296"/>
            <wp:effectExtent l="0" t="0" r="6985" b="0"/>
            <wp:wrapNone/>
            <wp:docPr id="424919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1912" name="Picture 424919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41654" w14:textId="33C8822D" w:rsidR="00103055" w:rsidRDefault="00103055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0AC84B83" w14:textId="634FF72B" w:rsidR="0059641D" w:rsidRPr="0059641D" w:rsidRDefault="0059641D" w:rsidP="0059641D">
      <w:pPr>
        <w:pStyle w:val="ListParagraph"/>
        <w:widowControl w:val="0"/>
        <w:numPr>
          <w:ilvl w:val="0"/>
          <w:numId w:val="20"/>
        </w:numPr>
        <w:tabs>
          <w:tab w:val="left" w:pos="514"/>
        </w:tabs>
        <w:autoSpaceDE w:val="0"/>
        <w:autoSpaceDN w:val="0"/>
        <w:spacing w:line="360" w:lineRule="auto"/>
        <w:ind w:left="3192" w:hanging="357"/>
        <w:contextualSpacing w:val="0"/>
        <w:rPr>
          <w:sz w:val="28"/>
          <w:szCs w:val="28"/>
        </w:rPr>
      </w:pPr>
      <w:r w:rsidRPr="0059641D">
        <w:rPr>
          <w:sz w:val="28"/>
          <w:szCs w:val="28"/>
        </w:rPr>
        <w:t>Have you</w:t>
      </w:r>
      <w:r w:rsidRPr="0059641D">
        <w:rPr>
          <w:spacing w:val="2"/>
          <w:sz w:val="28"/>
          <w:szCs w:val="28"/>
        </w:rPr>
        <w:t xml:space="preserve"> </w:t>
      </w:r>
      <w:r w:rsidRPr="0059641D">
        <w:rPr>
          <w:sz w:val="28"/>
          <w:szCs w:val="28"/>
        </w:rPr>
        <w:t>already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sz w:val="28"/>
          <w:szCs w:val="28"/>
        </w:rPr>
        <w:t>contacted</w:t>
      </w:r>
      <w:r w:rsidRPr="0059641D">
        <w:rPr>
          <w:spacing w:val="5"/>
          <w:sz w:val="28"/>
          <w:szCs w:val="28"/>
        </w:rPr>
        <w:t xml:space="preserve"> </w:t>
      </w:r>
      <w:r w:rsidRPr="0059641D">
        <w:rPr>
          <w:sz w:val="28"/>
          <w:szCs w:val="28"/>
        </w:rPr>
        <w:t>the</w:t>
      </w:r>
      <w:r w:rsidRPr="0059641D">
        <w:rPr>
          <w:spacing w:val="5"/>
          <w:sz w:val="28"/>
          <w:szCs w:val="28"/>
        </w:rPr>
        <w:t xml:space="preserve"> </w:t>
      </w:r>
      <w:r w:rsidRPr="0059641D">
        <w:rPr>
          <w:sz w:val="28"/>
          <w:szCs w:val="28"/>
        </w:rPr>
        <w:t>public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sz w:val="28"/>
          <w:szCs w:val="28"/>
        </w:rPr>
        <w:t>authority</w:t>
      </w:r>
      <w:r w:rsidRPr="0059641D">
        <w:rPr>
          <w:spacing w:val="5"/>
          <w:sz w:val="28"/>
          <w:szCs w:val="28"/>
        </w:rPr>
        <w:t xml:space="preserve"> </w:t>
      </w:r>
      <w:r w:rsidRPr="0059641D">
        <w:rPr>
          <w:sz w:val="28"/>
          <w:szCs w:val="28"/>
        </w:rPr>
        <w:t>about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sz w:val="28"/>
          <w:szCs w:val="28"/>
        </w:rPr>
        <w:t>the</w:t>
      </w:r>
      <w:r w:rsidRPr="0059641D">
        <w:rPr>
          <w:spacing w:val="2"/>
          <w:sz w:val="28"/>
          <w:szCs w:val="28"/>
        </w:rPr>
        <w:t xml:space="preserve"> </w:t>
      </w:r>
      <w:r w:rsidRPr="0059641D">
        <w:rPr>
          <w:spacing w:val="-2"/>
          <w:sz w:val="28"/>
          <w:szCs w:val="28"/>
        </w:rPr>
        <w:t>matter?</w:t>
      </w:r>
    </w:p>
    <w:p w14:paraId="4105A6A6" w14:textId="2ABB697D" w:rsidR="0059641D" w:rsidRPr="0059641D" w:rsidRDefault="0059641D" w:rsidP="005B17B0">
      <w:pPr>
        <w:pStyle w:val="BodyText"/>
        <w:tabs>
          <w:tab w:val="left" w:pos="2842"/>
        </w:tabs>
        <w:spacing w:line="360" w:lineRule="auto"/>
        <w:ind w:left="3192"/>
        <w:rPr>
          <w:rFonts w:ascii="Adobe Clean" w:hAnsi="Adobe Clean"/>
          <w:sz w:val="28"/>
          <w:szCs w:val="28"/>
        </w:rPr>
      </w:pPr>
      <w:r w:rsidRPr="0059641D">
        <w:rPr>
          <w:sz w:val="28"/>
          <w:szCs w:val="28"/>
        </w:rPr>
        <w:t>Yes</w:t>
      </w:r>
      <w:r w:rsidRPr="0059641D">
        <w:rPr>
          <w:spacing w:val="-3"/>
          <w:w w:val="110"/>
          <w:sz w:val="28"/>
          <w:szCs w:val="28"/>
        </w:rPr>
        <w:t xml:space="preserve"> </w:t>
      </w:r>
      <w:r w:rsidRPr="0059641D">
        <w:rPr>
          <w:rFonts w:ascii="Adobe Clean" w:hAnsi="Adobe Clean"/>
          <w:spacing w:val="-10"/>
          <w:w w:val="110"/>
          <w:sz w:val="28"/>
          <w:szCs w:val="28"/>
        </w:rPr>
        <w:t>☐</w:t>
      </w:r>
      <w:r w:rsidRPr="0059641D">
        <w:rPr>
          <w:rFonts w:ascii="Adobe Clean" w:hAnsi="Adobe Clean"/>
          <w:sz w:val="28"/>
          <w:szCs w:val="28"/>
        </w:rPr>
        <w:tab/>
      </w:r>
      <w:r w:rsidR="004843F8">
        <w:rPr>
          <w:rFonts w:ascii="Adobe Clean" w:hAnsi="Adobe Clean"/>
          <w:sz w:val="28"/>
          <w:szCs w:val="28"/>
        </w:rPr>
        <w:tab/>
      </w:r>
      <w:r w:rsidR="005B17B0">
        <w:rPr>
          <w:rFonts w:ascii="Adobe Clean" w:hAnsi="Adobe Clean"/>
          <w:sz w:val="28"/>
          <w:szCs w:val="28"/>
        </w:rPr>
        <w:tab/>
      </w:r>
      <w:r w:rsidRPr="0059641D">
        <w:rPr>
          <w:w w:val="105"/>
          <w:sz w:val="28"/>
          <w:szCs w:val="28"/>
        </w:rPr>
        <w:t>No</w:t>
      </w:r>
      <w:r w:rsidRPr="0059641D">
        <w:rPr>
          <w:spacing w:val="-16"/>
          <w:w w:val="105"/>
          <w:sz w:val="28"/>
          <w:szCs w:val="28"/>
        </w:rPr>
        <w:t xml:space="preserve"> </w:t>
      </w:r>
      <w:r w:rsidRPr="0059641D">
        <w:rPr>
          <w:rFonts w:ascii="Adobe Clean" w:hAnsi="Adobe Clean"/>
          <w:spacing w:val="-10"/>
          <w:w w:val="105"/>
          <w:sz w:val="28"/>
          <w:szCs w:val="28"/>
        </w:rPr>
        <w:t>☐</w:t>
      </w:r>
    </w:p>
    <w:p w14:paraId="134D4378" w14:textId="77777777" w:rsidR="0059641D" w:rsidRDefault="0059641D" w:rsidP="0059641D">
      <w:pPr>
        <w:pStyle w:val="BodyText"/>
        <w:spacing w:line="360" w:lineRule="auto"/>
        <w:ind w:left="2835"/>
        <w:rPr>
          <w:sz w:val="28"/>
          <w:szCs w:val="28"/>
        </w:rPr>
      </w:pPr>
    </w:p>
    <w:p w14:paraId="573A9837" w14:textId="4FC352D3" w:rsidR="0059641D" w:rsidRDefault="0059641D" w:rsidP="0059641D">
      <w:pPr>
        <w:pStyle w:val="BodyText"/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12000" behindDoc="0" locked="0" layoutInCell="1" allowOverlap="1" wp14:anchorId="519ABACD" wp14:editId="6D906739">
            <wp:simplePos x="0" y="0"/>
            <wp:positionH relativeFrom="column">
              <wp:posOffset>99060</wp:posOffset>
            </wp:positionH>
            <wp:positionV relativeFrom="paragraph">
              <wp:posOffset>81915</wp:posOffset>
            </wp:positionV>
            <wp:extent cx="1183291" cy="1171575"/>
            <wp:effectExtent l="0" t="0" r="0" b="0"/>
            <wp:wrapNone/>
            <wp:docPr id="14985682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8283" name="Picture 14985682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9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F01C" w14:textId="03D4BC95" w:rsidR="0059641D" w:rsidRPr="0059641D" w:rsidRDefault="0059641D" w:rsidP="005B17B0">
      <w:pPr>
        <w:pStyle w:val="BodyText"/>
        <w:spacing w:line="360" w:lineRule="auto"/>
        <w:ind w:left="3192"/>
        <w:rPr>
          <w:sz w:val="28"/>
          <w:szCs w:val="28"/>
        </w:rPr>
      </w:pPr>
      <w:r w:rsidRPr="0059641D">
        <w:rPr>
          <w:sz w:val="28"/>
          <w:szCs w:val="28"/>
        </w:rPr>
        <w:t>Have</w:t>
      </w:r>
      <w:r w:rsidRPr="0059641D">
        <w:rPr>
          <w:spacing w:val="3"/>
          <w:sz w:val="28"/>
          <w:szCs w:val="28"/>
        </w:rPr>
        <w:t xml:space="preserve"> </w:t>
      </w:r>
      <w:r w:rsidRPr="0059641D">
        <w:rPr>
          <w:sz w:val="28"/>
          <w:szCs w:val="28"/>
        </w:rPr>
        <w:t>you</w:t>
      </w:r>
      <w:r w:rsidR="004843F8">
        <w:rPr>
          <w:spacing w:val="3"/>
          <w:sz w:val="28"/>
          <w:szCs w:val="28"/>
        </w:rPr>
        <w:t xml:space="preserve"> had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sz w:val="28"/>
          <w:szCs w:val="28"/>
        </w:rPr>
        <w:t>a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spacing w:val="-2"/>
          <w:sz w:val="28"/>
          <w:szCs w:val="28"/>
        </w:rPr>
        <w:t>response</w:t>
      </w:r>
      <w:r w:rsidR="004843F8">
        <w:rPr>
          <w:spacing w:val="-2"/>
          <w:sz w:val="28"/>
          <w:szCs w:val="28"/>
        </w:rPr>
        <w:t xml:space="preserve"> from them</w:t>
      </w:r>
      <w:r w:rsidRPr="0059641D">
        <w:rPr>
          <w:spacing w:val="-2"/>
          <w:sz w:val="28"/>
          <w:szCs w:val="28"/>
        </w:rPr>
        <w:t>?</w:t>
      </w:r>
    </w:p>
    <w:p w14:paraId="7EE71A37" w14:textId="72CAB500" w:rsidR="0059641D" w:rsidRPr="0059641D" w:rsidRDefault="0059641D" w:rsidP="005B17B0">
      <w:pPr>
        <w:pStyle w:val="BodyText"/>
        <w:tabs>
          <w:tab w:val="left" w:pos="2859"/>
        </w:tabs>
        <w:spacing w:line="360" w:lineRule="auto"/>
        <w:ind w:left="3192"/>
        <w:rPr>
          <w:rFonts w:ascii="Adobe Clean" w:hAnsi="Adobe Clean"/>
          <w:sz w:val="28"/>
          <w:szCs w:val="28"/>
        </w:rPr>
      </w:pPr>
      <w:r w:rsidRPr="0059641D">
        <w:rPr>
          <w:sz w:val="28"/>
          <w:szCs w:val="28"/>
        </w:rPr>
        <w:t>Yes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rFonts w:ascii="Adobe Clean" w:hAnsi="Adobe Clean"/>
          <w:spacing w:val="-10"/>
          <w:sz w:val="28"/>
          <w:szCs w:val="28"/>
        </w:rPr>
        <w:t>☐</w:t>
      </w:r>
      <w:r w:rsidRPr="0059641D">
        <w:rPr>
          <w:rFonts w:ascii="Adobe Clean" w:hAnsi="Adobe Clean"/>
          <w:sz w:val="28"/>
          <w:szCs w:val="28"/>
        </w:rPr>
        <w:tab/>
      </w:r>
      <w:r w:rsidR="004843F8">
        <w:rPr>
          <w:rFonts w:ascii="Adobe Clean" w:hAnsi="Adobe Clean"/>
          <w:sz w:val="28"/>
          <w:szCs w:val="28"/>
        </w:rPr>
        <w:tab/>
      </w:r>
      <w:r w:rsidR="005B17B0">
        <w:rPr>
          <w:rFonts w:ascii="Adobe Clean" w:hAnsi="Adobe Clean"/>
          <w:sz w:val="28"/>
          <w:szCs w:val="28"/>
        </w:rPr>
        <w:tab/>
      </w:r>
      <w:r w:rsidRPr="0059641D">
        <w:rPr>
          <w:sz w:val="28"/>
          <w:szCs w:val="28"/>
        </w:rPr>
        <w:t>No</w:t>
      </w:r>
      <w:r w:rsidRPr="0059641D">
        <w:rPr>
          <w:spacing w:val="3"/>
          <w:sz w:val="28"/>
          <w:szCs w:val="28"/>
        </w:rPr>
        <w:t xml:space="preserve"> </w:t>
      </w:r>
      <w:r w:rsidRPr="0059641D">
        <w:rPr>
          <w:rFonts w:ascii="Adobe Clean" w:hAnsi="Adobe Clean"/>
          <w:spacing w:val="-10"/>
          <w:sz w:val="28"/>
          <w:szCs w:val="28"/>
        </w:rPr>
        <w:t>☐</w:t>
      </w:r>
    </w:p>
    <w:p w14:paraId="3CB2235B" w14:textId="77777777" w:rsidR="0059641D" w:rsidRDefault="0059641D" w:rsidP="0059641D">
      <w:pPr>
        <w:pStyle w:val="BodyText"/>
        <w:spacing w:before="301" w:line="290" w:lineRule="auto"/>
        <w:ind w:left="152"/>
        <w:rPr>
          <w:sz w:val="28"/>
          <w:szCs w:val="28"/>
        </w:rPr>
      </w:pPr>
    </w:p>
    <w:p w14:paraId="5D7B6FAE" w14:textId="77777777" w:rsidR="00557AB9" w:rsidRDefault="00557AB9" w:rsidP="0059641D">
      <w:pPr>
        <w:pStyle w:val="BodyText"/>
        <w:spacing w:before="301" w:line="290" w:lineRule="auto"/>
        <w:ind w:left="152"/>
        <w:rPr>
          <w:sz w:val="28"/>
          <w:szCs w:val="28"/>
        </w:rPr>
      </w:pPr>
    </w:p>
    <w:p w14:paraId="02E5AB17" w14:textId="54544148" w:rsidR="0059641D" w:rsidRDefault="00C821FE" w:rsidP="00557AB9">
      <w:pPr>
        <w:pStyle w:val="BodyText"/>
        <w:spacing w:before="301" w:line="290" w:lineRule="auto"/>
        <w:ind w:left="2835"/>
        <w:rPr>
          <w:sz w:val="28"/>
          <w:szCs w:val="28"/>
        </w:rPr>
      </w:pPr>
      <w:r w:rsidRPr="00A72C5A">
        <w:rPr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32480" behindDoc="0" locked="0" layoutInCell="1" allowOverlap="1" wp14:anchorId="3347DEE3" wp14:editId="01F6876B">
            <wp:simplePos x="0" y="0"/>
            <wp:positionH relativeFrom="column">
              <wp:posOffset>66675</wp:posOffset>
            </wp:positionH>
            <wp:positionV relativeFrom="paragraph">
              <wp:posOffset>-124460</wp:posOffset>
            </wp:positionV>
            <wp:extent cx="1524000" cy="841160"/>
            <wp:effectExtent l="0" t="0" r="0" b="0"/>
            <wp:wrapNone/>
            <wp:docPr id="16683790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92588" name="Picture 6744925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4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41D" w:rsidRPr="0059641D">
        <w:rPr>
          <w:sz w:val="28"/>
          <w:szCs w:val="28"/>
        </w:rPr>
        <w:t xml:space="preserve">If the </w:t>
      </w:r>
      <w:r w:rsidR="00557AB9">
        <w:rPr>
          <w:sz w:val="28"/>
          <w:szCs w:val="28"/>
        </w:rPr>
        <w:t>answe</w:t>
      </w:r>
      <w:r w:rsidR="0059641D" w:rsidRPr="0059641D">
        <w:rPr>
          <w:sz w:val="28"/>
          <w:szCs w:val="28"/>
        </w:rPr>
        <w:t>r to either of the above questions is ‘no’, please tell us in the box below why this is the case.</w:t>
      </w:r>
    </w:p>
    <w:p w14:paraId="65C395EE" w14:textId="575036B7" w:rsidR="00C821FE" w:rsidRPr="0059641D" w:rsidRDefault="00C821FE" w:rsidP="00C821FE">
      <w:pPr>
        <w:pStyle w:val="BodyText"/>
        <w:spacing w:before="301" w:line="290" w:lineRule="auto"/>
        <w:ind w:left="2835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0" locked="0" layoutInCell="1" allowOverlap="1" wp14:anchorId="6F3F91F7" wp14:editId="31BBAD89">
                <wp:simplePos x="0" y="0"/>
                <wp:positionH relativeFrom="page">
                  <wp:posOffset>723900</wp:posOffset>
                </wp:positionH>
                <wp:positionV relativeFrom="paragraph">
                  <wp:posOffset>357505</wp:posOffset>
                </wp:positionV>
                <wp:extent cx="5820410" cy="1876425"/>
                <wp:effectExtent l="0" t="0" r="27940" b="28575"/>
                <wp:wrapNone/>
                <wp:docPr id="1379149247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18764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D3868B" w14:textId="77777777" w:rsidR="0059641D" w:rsidRDefault="0059641D" w:rsidP="0059641D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91F7" id="_x0000_s1028" type="#_x0000_t202" style="position:absolute;left:0;text-align:left;margin-left:57pt;margin-top:28.15pt;width:458.3pt;height:147.75pt;z-index: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" filled="f" strokeweight=".04231mm">
                <v:path arrowok="t"/>
                <v:textbox inset="0,0,0,0">
                  <w:txbxContent>
                    <w:p w14:paraId="53D3868B" w14:textId="77777777" w:rsidR="0059641D" w:rsidRDefault="0059641D" w:rsidP="0059641D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339688" w14:textId="1016D759" w:rsidR="004843F8" w:rsidRDefault="004843F8" w:rsidP="00C821FE">
      <w:pPr>
        <w:pStyle w:val="BodyText"/>
        <w:spacing w:before="6"/>
        <w:ind w:left="0"/>
        <w:rPr>
          <w:sz w:val="28"/>
          <w:szCs w:val="28"/>
        </w:rPr>
      </w:pPr>
    </w:p>
    <w:p w14:paraId="09B087A3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20A0AE62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17CEA95C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3EAB15CD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216CFEB7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14F58FEE" w14:textId="77777777" w:rsidR="00C821FE" w:rsidRDefault="00C821FE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31694CDF" w14:textId="07FD215D" w:rsidR="0090779C" w:rsidRDefault="004843F8" w:rsidP="00523339">
      <w:pPr>
        <w:spacing w:line="360" w:lineRule="auto"/>
        <w:ind w:left="2835"/>
        <w:rPr>
          <w:sz w:val="28"/>
          <w:szCs w:val="28"/>
          <w:lang w:val="en-US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17120" behindDoc="0" locked="0" layoutInCell="1" allowOverlap="1" wp14:anchorId="10A07323" wp14:editId="1189C67D">
            <wp:simplePos x="0" y="0"/>
            <wp:positionH relativeFrom="column">
              <wp:posOffset>365760</wp:posOffset>
            </wp:positionH>
            <wp:positionV relativeFrom="paragraph">
              <wp:posOffset>248285</wp:posOffset>
            </wp:positionV>
            <wp:extent cx="1146810" cy="1142578"/>
            <wp:effectExtent l="0" t="0" r="0" b="635"/>
            <wp:wrapNone/>
            <wp:docPr id="3622811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4265" name="Picture 15574742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4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0FF4D" w14:textId="310D888A" w:rsidR="0059641D" w:rsidRPr="0059641D" w:rsidRDefault="004843F8" w:rsidP="0059641D">
      <w:pPr>
        <w:pStyle w:val="ListParagraph"/>
        <w:widowControl w:val="0"/>
        <w:numPr>
          <w:ilvl w:val="0"/>
          <w:numId w:val="20"/>
        </w:numPr>
        <w:tabs>
          <w:tab w:val="left" w:pos="514"/>
        </w:tabs>
        <w:autoSpaceDE w:val="0"/>
        <w:autoSpaceDN w:val="0"/>
        <w:spacing w:line="360" w:lineRule="auto"/>
        <w:ind w:left="3192" w:hanging="357"/>
        <w:contextualSpacing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Is your representation about</w:t>
      </w:r>
      <w:r w:rsidR="0059641D" w:rsidRPr="0059641D">
        <w:rPr>
          <w:rFonts w:cs="Arial"/>
          <w:spacing w:val="-5"/>
          <w:sz w:val="28"/>
          <w:szCs w:val="28"/>
        </w:rPr>
        <w:t>:</w:t>
      </w:r>
    </w:p>
    <w:p w14:paraId="42EEF308" w14:textId="4A5591B5" w:rsidR="0059641D" w:rsidRPr="0059641D" w:rsidRDefault="0059641D" w:rsidP="005B17B0">
      <w:pPr>
        <w:widowControl w:val="0"/>
        <w:tabs>
          <w:tab w:val="left" w:pos="756"/>
        </w:tabs>
        <w:autoSpaceDE w:val="0"/>
        <w:autoSpaceDN w:val="0"/>
        <w:spacing w:line="360" w:lineRule="auto"/>
        <w:ind w:left="3192"/>
        <w:rPr>
          <w:rFonts w:cs="Arial"/>
          <w:sz w:val="28"/>
          <w:szCs w:val="28"/>
        </w:rPr>
      </w:pPr>
      <w:r w:rsidRPr="0059641D">
        <w:rPr>
          <w:rFonts w:cs="Arial"/>
          <w:sz w:val="28"/>
          <w:szCs w:val="28"/>
        </w:rPr>
        <w:t>A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public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authority</w:t>
      </w:r>
      <w:r w:rsidRPr="0059641D">
        <w:rPr>
          <w:rFonts w:cs="Arial"/>
          <w:spacing w:val="4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not</w:t>
      </w:r>
      <w:r w:rsidRPr="0059641D">
        <w:rPr>
          <w:rFonts w:cs="Arial"/>
          <w:spacing w:val="5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following</w:t>
      </w:r>
      <w:r w:rsidRPr="0059641D">
        <w:rPr>
          <w:rFonts w:cs="Arial"/>
          <w:spacing w:val="4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an</w:t>
      </w:r>
      <w:r w:rsidRPr="0059641D">
        <w:rPr>
          <w:rFonts w:cs="Arial"/>
          <w:spacing w:val="7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environmental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pacing w:val="-4"/>
          <w:sz w:val="28"/>
          <w:szCs w:val="28"/>
        </w:rPr>
        <w:t>law?</w:t>
      </w:r>
    </w:p>
    <w:p w14:paraId="481B430D" w14:textId="5974923F" w:rsidR="0059641D" w:rsidRPr="0059641D" w:rsidRDefault="0059641D" w:rsidP="005B17B0">
      <w:pPr>
        <w:pStyle w:val="BodyText"/>
        <w:tabs>
          <w:tab w:val="left" w:pos="2859"/>
          <w:tab w:val="left" w:pos="4227"/>
        </w:tabs>
        <w:spacing w:line="360" w:lineRule="auto"/>
        <w:ind w:left="3192"/>
        <w:rPr>
          <w:sz w:val="28"/>
          <w:szCs w:val="28"/>
        </w:rPr>
      </w:pPr>
      <w:r w:rsidRPr="0059641D">
        <w:rPr>
          <w:sz w:val="28"/>
          <w:szCs w:val="28"/>
        </w:rPr>
        <w:t>Yes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5B17B0">
        <w:rPr>
          <w:sz w:val="28"/>
          <w:szCs w:val="28"/>
        </w:rPr>
        <w:tab/>
      </w:r>
      <w:r w:rsidRPr="0059641D">
        <w:rPr>
          <w:sz w:val="28"/>
          <w:szCs w:val="28"/>
        </w:rPr>
        <w:t>No</w:t>
      </w:r>
      <w:r w:rsidRPr="0059641D">
        <w:rPr>
          <w:spacing w:val="3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Pr="0059641D">
        <w:rPr>
          <w:sz w:val="28"/>
          <w:szCs w:val="28"/>
        </w:rPr>
        <w:t>Don’t</w:t>
      </w:r>
      <w:r w:rsidRPr="0059641D">
        <w:rPr>
          <w:spacing w:val="1"/>
          <w:sz w:val="28"/>
          <w:szCs w:val="28"/>
        </w:rPr>
        <w:t xml:space="preserve"> </w:t>
      </w:r>
      <w:r w:rsidRPr="0059641D">
        <w:rPr>
          <w:sz w:val="28"/>
          <w:szCs w:val="28"/>
        </w:rPr>
        <w:t>know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</w:p>
    <w:p w14:paraId="1D72C510" w14:textId="0433FD39" w:rsidR="0059641D" w:rsidRDefault="004843F8" w:rsidP="0059641D">
      <w:pPr>
        <w:widowControl w:val="0"/>
        <w:tabs>
          <w:tab w:val="left" w:pos="756"/>
        </w:tabs>
        <w:autoSpaceDE w:val="0"/>
        <w:autoSpaceDN w:val="0"/>
        <w:spacing w:line="360" w:lineRule="auto"/>
        <w:ind w:left="2835"/>
        <w:rPr>
          <w:rFonts w:cs="Arial"/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16096" behindDoc="0" locked="0" layoutInCell="1" allowOverlap="1" wp14:anchorId="5E4935B6" wp14:editId="751A031E">
            <wp:simplePos x="0" y="0"/>
            <wp:positionH relativeFrom="column">
              <wp:posOffset>368300</wp:posOffset>
            </wp:positionH>
            <wp:positionV relativeFrom="paragraph">
              <wp:posOffset>192405</wp:posOffset>
            </wp:positionV>
            <wp:extent cx="1167012" cy="1409700"/>
            <wp:effectExtent l="0" t="0" r="0" b="0"/>
            <wp:wrapNone/>
            <wp:docPr id="104392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87761" name="Picture 18418877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1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85FB" w14:textId="0EBD91E0" w:rsidR="0059641D" w:rsidRDefault="0059641D" w:rsidP="0059641D">
      <w:pPr>
        <w:widowControl w:val="0"/>
        <w:tabs>
          <w:tab w:val="left" w:pos="756"/>
        </w:tabs>
        <w:autoSpaceDE w:val="0"/>
        <w:autoSpaceDN w:val="0"/>
        <w:spacing w:line="360" w:lineRule="auto"/>
        <w:ind w:left="2835"/>
        <w:rPr>
          <w:rFonts w:cs="Arial"/>
          <w:sz w:val="28"/>
          <w:szCs w:val="28"/>
        </w:rPr>
      </w:pPr>
    </w:p>
    <w:p w14:paraId="5D587518" w14:textId="7FA354E9" w:rsidR="0059641D" w:rsidRPr="0059641D" w:rsidRDefault="0059641D" w:rsidP="005B17B0">
      <w:pPr>
        <w:widowControl w:val="0"/>
        <w:tabs>
          <w:tab w:val="left" w:pos="756"/>
        </w:tabs>
        <w:autoSpaceDE w:val="0"/>
        <w:autoSpaceDN w:val="0"/>
        <w:spacing w:line="360" w:lineRule="auto"/>
        <w:ind w:left="3192"/>
        <w:rPr>
          <w:rFonts w:cs="Arial"/>
          <w:sz w:val="28"/>
          <w:szCs w:val="28"/>
        </w:rPr>
      </w:pPr>
      <w:r w:rsidRPr="0059641D">
        <w:rPr>
          <w:rFonts w:cs="Arial"/>
          <w:sz w:val="28"/>
          <w:szCs w:val="28"/>
        </w:rPr>
        <w:t>Environmental</w:t>
      </w:r>
      <w:r w:rsidRPr="0059641D">
        <w:rPr>
          <w:rFonts w:cs="Arial"/>
          <w:spacing w:val="1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law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not</w:t>
      </w:r>
      <w:r w:rsidRPr="0059641D">
        <w:rPr>
          <w:rFonts w:cs="Arial"/>
          <w:spacing w:val="8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being</w:t>
      </w:r>
      <w:r w:rsidRPr="0059641D">
        <w:rPr>
          <w:rFonts w:cs="Arial"/>
          <w:spacing w:val="2"/>
          <w:sz w:val="28"/>
          <w:szCs w:val="28"/>
        </w:rPr>
        <w:t xml:space="preserve"> </w:t>
      </w:r>
      <w:r w:rsidR="004843F8">
        <w:rPr>
          <w:rFonts w:cs="Arial"/>
          <w:sz w:val="28"/>
          <w:szCs w:val="28"/>
        </w:rPr>
        <w:t>carried out</w:t>
      </w:r>
      <w:r w:rsidRPr="0059641D">
        <w:rPr>
          <w:rFonts w:cs="Arial"/>
          <w:spacing w:val="3"/>
          <w:sz w:val="28"/>
          <w:szCs w:val="28"/>
        </w:rPr>
        <w:t xml:space="preserve"> </w:t>
      </w:r>
      <w:r w:rsidRPr="0059641D">
        <w:rPr>
          <w:rFonts w:cs="Arial"/>
          <w:spacing w:val="-2"/>
          <w:sz w:val="28"/>
          <w:szCs w:val="28"/>
        </w:rPr>
        <w:t>properly?</w:t>
      </w:r>
    </w:p>
    <w:p w14:paraId="25910445" w14:textId="681B6D00" w:rsidR="0059641D" w:rsidRPr="0059641D" w:rsidRDefault="0059641D" w:rsidP="005B17B0">
      <w:pPr>
        <w:pStyle w:val="BodyText"/>
        <w:tabs>
          <w:tab w:val="left" w:pos="2859"/>
          <w:tab w:val="left" w:pos="4227"/>
        </w:tabs>
        <w:spacing w:line="360" w:lineRule="auto"/>
        <w:ind w:left="3192"/>
        <w:rPr>
          <w:sz w:val="28"/>
          <w:szCs w:val="28"/>
        </w:rPr>
      </w:pPr>
      <w:r w:rsidRPr="0059641D">
        <w:rPr>
          <w:sz w:val="28"/>
          <w:szCs w:val="28"/>
        </w:rPr>
        <w:t>Yes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5B17B0">
        <w:rPr>
          <w:sz w:val="28"/>
          <w:szCs w:val="28"/>
        </w:rPr>
        <w:tab/>
      </w:r>
      <w:r w:rsidRPr="0059641D">
        <w:rPr>
          <w:sz w:val="28"/>
          <w:szCs w:val="28"/>
        </w:rPr>
        <w:t>No</w:t>
      </w:r>
      <w:r w:rsidRPr="0059641D">
        <w:rPr>
          <w:spacing w:val="3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Pr="0059641D">
        <w:rPr>
          <w:sz w:val="28"/>
          <w:szCs w:val="28"/>
        </w:rPr>
        <w:t>Don’t</w:t>
      </w:r>
      <w:r w:rsidRPr="0059641D">
        <w:rPr>
          <w:spacing w:val="1"/>
          <w:sz w:val="28"/>
          <w:szCs w:val="28"/>
        </w:rPr>
        <w:t xml:space="preserve"> </w:t>
      </w:r>
      <w:r w:rsidRPr="0059641D">
        <w:rPr>
          <w:sz w:val="28"/>
          <w:szCs w:val="28"/>
        </w:rPr>
        <w:t>know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</w:p>
    <w:p w14:paraId="07309BFF" w14:textId="0150224C" w:rsidR="0059641D" w:rsidRDefault="0059641D" w:rsidP="005B17B0">
      <w:pPr>
        <w:widowControl w:val="0"/>
        <w:tabs>
          <w:tab w:val="left" w:pos="756"/>
        </w:tabs>
        <w:autoSpaceDE w:val="0"/>
        <w:autoSpaceDN w:val="0"/>
        <w:spacing w:line="360" w:lineRule="auto"/>
        <w:ind w:left="3192"/>
        <w:rPr>
          <w:rFonts w:cs="Arial"/>
          <w:sz w:val="28"/>
          <w:szCs w:val="28"/>
        </w:rPr>
      </w:pPr>
    </w:p>
    <w:p w14:paraId="36A8C46D" w14:textId="37AFDD4A" w:rsidR="0059641D" w:rsidRDefault="004843F8" w:rsidP="005B17B0">
      <w:pPr>
        <w:widowControl w:val="0"/>
        <w:tabs>
          <w:tab w:val="left" w:pos="756"/>
        </w:tabs>
        <w:autoSpaceDE w:val="0"/>
        <w:autoSpaceDN w:val="0"/>
        <w:spacing w:line="360" w:lineRule="auto"/>
        <w:ind w:left="3192"/>
        <w:rPr>
          <w:rFonts w:cs="Arial"/>
          <w:sz w:val="28"/>
          <w:szCs w:val="28"/>
        </w:rPr>
      </w:pPr>
      <w:r>
        <w:rPr>
          <w:rFonts w:cs="Arial"/>
          <w:noProof/>
          <w:spacing w:val="-2"/>
          <w:sz w:val="28"/>
          <w:szCs w:val="28"/>
          <w14:ligatures w14:val="standardContextual"/>
        </w:rPr>
        <w:drawing>
          <wp:anchor distT="0" distB="0" distL="114300" distR="114300" simplePos="0" relativeHeight="251718144" behindDoc="0" locked="0" layoutInCell="1" allowOverlap="1" wp14:anchorId="3C016E1A" wp14:editId="2755617D">
            <wp:simplePos x="0" y="0"/>
            <wp:positionH relativeFrom="column">
              <wp:posOffset>320040</wp:posOffset>
            </wp:positionH>
            <wp:positionV relativeFrom="paragraph">
              <wp:posOffset>192405</wp:posOffset>
            </wp:positionV>
            <wp:extent cx="1116972" cy="1238250"/>
            <wp:effectExtent l="0" t="0" r="6985" b="0"/>
            <wp:wrapNone/>
            <wp:docPr id="8768395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39545" name="Picture 8768395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72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89C8" w14:textId="57303B91" w:rsidR="0059641D" w:rsidRPr="0059641D" w:rsidRDefault="0059641D" w:rsidP="005B17B0">
      <w:pPr>
        <w:widowControl w:val="0"/>
        <w:tabs>
          <w:tab w:val="left" w:pos="756"/>
        </w:tabs>
        <w:autoSpaceDE w:val="0"/>
        <w:autoSpaceDN w:val="0"/>
        <w:spacing w:line="360" w:lineRule="auto"/>
        <w:ind w:left="3192"/>
        <w:rPr>
          <w:rFonts w:cs="Arial"/>
          <w:sz w:val="28"/>
          <w:szCs w:val="28"/>
        </w:rPr>
      </w:pPr>
      <w:r w:rsidRPr="0059641D">
        <w:rPr>
          <w:rFonts w:cs="Arial"/>
          <w:sz w:val="28"/>
          <w:szCs w:val="28"/>
        </w:rPr>
        <w:t>An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environmental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law</w:t>
      </w:r>
      <w:r w:rsidRPr="0059641D">
        <w:rPr>
          <w:rFonts w:cs="Arial"/>
          <w:spacing w:val="5"/>
          <w:sz w:val="28"/>
          <w:szCs w:val="28"/>
        </w:rPr>
        <w:t xml:space="preserve"> </w:t>
      </w:r>
      <w:r w:rsidR="004843F8">
        <w:rPr>
          <w:rFonts w:cs="Arial"/>
          <w:sz w:val="28"/>
          <w:szCs w:val="28"/>
        </w:rPr>
        <w:t xml:space="preserve">that is not </w:t>
      </w:r>
      <w:r w:rsidRPr="0059641D">
        <w:rPr>
          <w:rFonts w:cs="Arial"/>
          <w:sz w:val="28"/>
          <w:szCs w:val="28"/>
        </w:rPr>
        <w:t>protecting</w:t>
      </w:r>
      <w:r w:rsidRPr="0059641D">
        <w:rPr>
          <w:rFonts w:cs="Arial"/>
          <w:spacing w:val="6"/>
          <w:sz w:val="28"/>
          <w:szCs w:val="28"/>
        </w:rPr>
        <w:t xml:space="preserve"> </w:t>
      </w:r>
      <w:r w:rsidRPr="0059641D">
        <w:rPr>
          <w:rFonts w:cs="Arial"/>
          <w:sz w:val="28"/>
          <w:szCs w:val="28"/>
        </w:rPr>
        <w:t>the</w:t>
      </w:r>
      <w:r w:rsidRPr="0059641D">
        <w:rPr>
          <w:rFonts w:cs="Arial"/>
          <w:spacing w:val="2"/>
          <w:sz w:val="28"/>
          <w:szCs w:val="28"/>
        </w:rPr>
        <w:t xml:space="preserve"> </w:t>
      </w:r>
      <w:r w:rsidRPr="0059641D">
        <w:rPr>
          <w:rFonts w:cs="Arial"/>
          <w:spacing w:val="-2"/>
          <w:sz w:val="28"/>
          <w:szCs w:val="28"/>
        </w:rPr>
        <w:t>environment?</w:t>
      </w:r>
    </w:p>
    <w:p w14:paraId="6A7B98C4" w14:textId="77777777" w:rsidR="0059641D" w:rsidRPr="0059641D" w:rsidRDefault="0059641D" w:rsidP="005B17B0">
      <w:pPr>
        <w:pStyle w:val="BodyText"/>
        <w:spacing w:line="360" w:lineRule="auto"/>
        <w:ind w:left="3192"/>
        <w:rPr>
          <w:sz w:val="28"/>
          <w:szCs w:val="28"/>
        </w:rPr>
      </w:pPr>
    </w:p>
    <w:p w14:paraId="22A0929D" w14:textId="7F318B56" w:rsidR="0059641D" w:rsidRPr="0059641D" w:rsidRDefault="0059641D" w:rsidP="005B17B0">
      <w:pPr>
        <w:pStyle w:val="BodyText"/>
        <w:tabs>
          <w:tab w:val="left" w:pos="2859"/>
          <w:tab w:val="left" w:pos="4227"/>
        </w:tabs>
        <w:spacing w:line="360" w:lineRule="auto"/>
        <w:ind w:left="3192"/>
        <w:rPr>
          <w:sz w:val="28"/>
          <w:szCs w:val="28"/>
        </w:rPr>
      </w:pPr>
      <w:r w:rsidRPr="0059641D">
        <w:rPr>
          <w:sz w:val="28"/>
          <w:szCs w:val="28"/>
        </w:rPr>
        <w:t>Yes</w:t>
      </w:r>
      <w:r w:rsidRPr="0059641D">
        <w:rPr>
          <w:spacing w:val="4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="005B17B0">
        <w:rPr>
          <w:sz w:val="28"/>
          <w:szCs w:val="28"/>
        </w:rPr>
        <w:tab/>
      </w:r>
      <w:r w:rsidRPr="0059641D">
        <w:rPr>
          <w:sz w:val="28"/>
          <w:szCs w:val="28"/>
        </w:rPr>
        <w:t>No</w:t>
      </w:r>
      <w:r w:rsidRPr="0059641D">
        <w:rPr>
          <w:spacing w:val="3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  <w:r w:rsidRPr="0059641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843F8">
        <w:rPr>
          <w:sz w:val="28"/>
          <w:szCs w:val="28"/>
        </w:rPr>
        <w:tab/>
      </w:r>
      <w:r w:rsidRPr="0059641D">
        <w:rPr>
          <w:sz w:val="28"/>
          <w:szCs w:val="28"/>
        </w:rPr>
        <w:t>Don’t</w:t>
      </w:r>
      <w:r w:rsidRPr="0059641D">
        <w:rPr>
          <w:spacing w:val="1"/>
          <w:sz w:val="28"/>
          <w:szCs w:val="28"/>
        </w:rPr>
        <w:t xml:space="preserve"> </w:t>
      </w:r>
      <w:r w:rsidRPr="0059641D">
        <w:rPr>
          <w:sz w:val="28"/>
          <w:szCs w:val="28"/>
        </w:rPr>
        <w:t>know</w:t>
      </w:r>
      <w:r w:rsidRPr="0059641D">
        <w:rPr>
          <w:spacing w:val="6"/>
          <w:sz w:val="28"/>
          <w:szCs w:val="28"/>
        </w:rPr>
        <w:t xml:space="preserve"> </w:t>
      </w:r>
      <w:r w:rsidRPr="0059641D">
        <w:rPr>
          <w:rFonts w:ascii="Segoe UI Symbol" w:hAnsi="Segoe UI Symbol" w:cs="Segoe UI Symbol"/>
          <w:spacing w:val="-10"/>
          <w:sz w:val="28"/>
          <w:szCs w:val="28"/>
        </w:rPr>
        <w:t>☐</w:t>
      </w:r>
    </w:p>
    <w:p w14:paraId="36A34CA3" w14:textId="64F8A08A" w:rsidR="0059641D" w:rsidRDefault="0059641D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23F5A069" w14:textId="77777777" w:rsidR="005B17B0" w:rsidRDefault="005B17B0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255FB9B6" w14:textId="77777777" w:rsidR="005B17B0" w:rsidRDefault="005B17B0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17E1DD07" w14:textId="77777777" w:rsidR="00557AB9" w:rsidRDefault="00557AB9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5C457F69" w14:textId="77777777" w:rsidR="00557AB9" w:rsidRDefault="00557AB9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575F9325" w14:textId="4ADC2441" w:rsidR="005B17B0" w:rsidRPr="005B17B0" w:rsidRDefault="00C821FE" w:rsidP="00C821FE">
      <w:pPr>
        <w:pStyle w:val="ListParagraph"/>
        <w:widowControl w:val="0"/>
        <w:numPr>
          <w:ilvl w:val="0"/>
          <w:numId w:val="20"/>
        </w:numPr>
        <w:tabs>
          <w:tab w:val="left" w:pos="518"/>
        </w:tabs>
        <w:autoSpaceDE w:val="0"/>
        <w:autoSpaceDN w:val="0"/>
        <w:spacing w:line="360" w:lineRule="auto"/>
        <w:ind w:left="3192" w:hanging="357"/>
        <w:contextualSpacing w:val="0"/>
        <w:rPr>
          <w:sz w:val="28"/>
          <w:szCs w:val="28"/>
        </w:rPr>
      </w:pPr>
      <w:r w:rsidRPr="00A72C5A">
        <w:rPr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21216" behindDoc="0" locked="0" layoutInCell="1" allowOverlap="1" wp14:anchorId="13D8C34C" wp14:editId="71EEE6D2">
            <wp:simplePos x="0" y="0"/>
            <wp:positionH relativeFrom="column">
              <wp:posOffset>119506</wp:posOffset>
            </wp:positionH>
            <wp:positionV relativeFrom="paragraph">
              <wp:posOffset>-205740</wp:posOffset>
            </wp:positionV>
            <wp:extent cx="1524000" cy="841160"/>
            <wp:effectExtent l="0" t="0" r="0" b="0"/>
            <wp:wrapNone/>
            <wp:docPr id="6744925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92588" name="Picture 6744925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4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5A" w:rsidRPr="00A72C5A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20192" behindDoc="0" locked="0" layoutInCell="1" allowOverlap="1" wp14:anchorId="3022A799" wp14:editId="24CC0387">
                <wp:simplePos x="0" y="0"/>
                <wp:positionH relativeFrom="page">
                  <wp:posOffset>723900</wp:posOffset>
                </wp:positionH>
                <wp:positionV relativeFrom="paragraph">
                  <wp:posOffset>813435</wp:posOffset>
                </wp:positionV>
                <wp:extent cx="5820410" cy="1876425"/>
                <wp:effectExtent l="0" t="0" r="27940" b="28575"/>
                <wp:wrapNone/>
                <wp:docPr id="317041981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18764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3A0FD2" w14:textId="77777777" w:rsidR="005B17B0" w:rsidRDefault="005B17B0" w:rsidP="005B17B0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A799" id="_x0000_s1029" type="#_x0000_t202" style="position:absolute;left:0;text-align:left;margin-left:57pt;margin-top:64.05pt;width:458.3pt;height:147.75pt;z-index: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" filled="f" strokeweight=".04231mm">
                <v:path arrowok="t"/>
                <v:textbox inset="0,0,0,0">
                  <w:txbxContent>
                    <w:p w14:paraId="3D3A0FD2" w14:textId="77777777" w:rsidR="005B17B0" w:rsidRDefault="005B17B0" w:rsidP="005B17B0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2C5A" w:rsidRPr="00A72C5A">
        <w:rPr>
          <w:noProof/>
          <w:sz w:val="28"/>
          <w:szCs w:val="28"/>
        </w:rPr>
        <w:t>P</w:t>
      </w:r>
      <w:r w:rsidR="005B17B0" w:rsidRPr="00A72C5A">
        <w:rPr>
          <w:sz w:val="28"/>
          <w:szCs w:val="28"/>
        </w:rPr>
        <w:t>lease tell us in the</w:t>
      </w:r>
      <w:r w:rsidR="005B17B0" w:rsidRPr="005B17B0">
        <w:rPr>
          <w:sz w:val="28"/>
          <w:szCs w:val="28"/>
        </w:rPr>
        <w:t xml:space="preserve"> box below what </w:t>
      </w:r>
      <w:r w:rsidR="005B17B0">
        <w:rPr>
          <w:sz w:val="28"/>
          <w:szCs w:val="28"/>
        </w:rPr>
        <w:t>you want to report to us</w:t>
      </w:r>
      <w:r>
        <w:rPr>
          <w:sz w:val="28"/>
          <w:szCs w:val="28"/>
        </w:rPr>
        <w:t xml:space="preserve"> and why</w:t>
      </w:r>
      <w:r w:rsidR="005B17B0">
        <w:rPr>
          <w:sz w:val="28"/>
          <w:szCs w:val="28"/>
        </w:rPr>
        <w:t>.</w:t>
      </w:r>
    </w:p>
    <w:p w14:paraId="0518BE3E" w14:textId="4CA9F4A0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0C3F3411" w14:textId="2202D7D1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548CF135" w14:textId="77777777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48535702" w14:textId="77777777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1F4B45EA" w14:textId="77777777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34CC22FE" w14:textId="287C07E3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0FB0409C" w14:textId="77777777" w:rsidR="00A72C5A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</w:p>
    <w:p w14:paraId="4A34F91C" w14:textId="6380B32E" w:rsidR="005B17B0" w:rsidRPr="005B17B0" w:rsidRDefault="00A72C5A" w:rsidP="005B17B0">
      <w:pPr>
        <w:widowControl w:val="0"/>
        <w:tabs>
          <w:tab w:val="left" w:pos="518"/>
        </w:tabs>
        <w:autoSpaceDE w:val="0"/>
        <w:autoSpaceDN w:val="0"/>
        <w:spacing w:line="360" w:lineRule="auto"/>
        <w:ind w:right="262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23264" behindDoc="0" locked="0" layoutInCell="1" allowOverlap="1" wp14:anchorId="4357E62C" wp14:editId="518CF30F">
            <wp:simplePos x="0" y="0"/>
            <wp:positionH relativeFrom="column">
              <wp:posOffset>285750</wp:posOffset>
            </wp:positionH>
            <wp:positionV relativeFrom="paragraph">
              <wp:posOffset>137795</wp:posOffset>
            </wp:positionV>
            <wp:extent cx="1183291" cy="1171575"/>
            <wp:effectExtent l="0" t="0" r="0" b="0"/>
            <wp:wrapNone/>
            <wp:docPr id="15988353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8283" name="Picture 149856828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9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13AA" w14:textId="0CBA55F8" w:rsidR="005B17B0" w:rsidRPr="005B17B0" w:rsidRDefault="005B17B0" w:rsidP="00C821FE">
      <w:pPr>
        <w:pStyle w:val="BodyText"/>
        <w:spacing w:line="360" w:lineRule="auto"/>
        <w:ind w:left="3192"/>
        <w:rPr>
          <w:sz w:val="28"/>
          <w:szCs w:val="28"/>
        </w:rPr>
      </w:pPr>
      <w:r w:rsidRPr="005B17B0">
        <w:rPr>
          <w:sz w:val="28"/>
          <w:szCs w:val="28"/>
        </w:rPr>
        <w:t xml:space="preserve">It would </w:t>
      </w:r>
      <w:r>
        <w:rPr>
          <w:sz w:val="28"/>
          <w:szCs w:val="28"/>
        </w:rPr>
        <w:t>help us</w:t>
      </w:r>
      <w:r w:rsidRPr="005B17B0">
        <w:rPr>
          <w:sz w:val="28"/>
          <w:szCs w:val="28"/>
        </w:rPr>
        <w:t xml:space="preserve"> if you could </w:t>
      </w:r>
      <w:r>
        <w:rPr>
          <w:sz w:val="28"/>
          <w:szCs w:val="28"/>
        </w:rPr>
        <w:t>give us</w:t>
      </w:r>
      <w:r w:rsidRPr="005B17B0">
        <w:rPr>
          <w:sz w:val="28"/>
          <w:szCs w:val="28"/>
        </w:rPr>
        <w:t xml:space="preserve"> copies of the public authority’s response to you and any supporting information you </w:t>
      </w:r>
      <w:r w:rsidRPr="005B17B0">
        <w:rPr>
          <w:spacing w:val="-2"/>
          <w:sz w:val="28"/>
          <w:szCs w:val="28"/>
        </w:rPr>
        <w:t>have.</w:t>
      </w:r>
    </w:p>
    <w:p w14:paraId="5163A24E" w14:textId="31F41E94" w:rsidR="005B17B0" w:rsidRDefault="005B17B0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1CB14742" w14:textId="34A1833E" w:rsidR="00D27B40" w:rsidRDefault="00D27B40" w:rsidP="00523339">
      <w:pPr>
        <w:spacing w:line="360" w:lineRule="auto"/>
        <w:ind w:left="2835"/>
        <w:rPr>
          <w:sz w:val="28"/>
          <w:szCs w:val="28"/>
          <w:lang w:val="en-US"/>
        </w:rPr>
      </w:pPr>
    </w:p>
    <w:p w14:paraId="0B3A2CC0" w14:textId="7A97FB3B" w:rsidR="00D27B40" w:rsidRDefault="00D27B40" w:rsidP="00523339">
      <w:pPr>
        <w:spacing w:line="360" w:lineRule="auto"/>
        <w:ind w:left="2835"/>
        <w:rPr>
          <w:sz w:val="28"/>
          <w:szCs w:val="28"/>
          <w:lang w:val="en-US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24288" behindDoc="0" locked="0" layoutInCell="1" allowOverlap="1" wp14:anchorId="15F24E76" wp14:editId="6859E723">
            <wp:simplePos x="0" y="0"/>
            <wp:positionH relativeFrom="column">
              <wp:posOffset>-109849</wp:posOffset>
            </wp:positionH>
            <wp:positionV relativeFrom="paragraph">
              <wp:posOffset>202565</wp:posOffset>
            </wp:positionV>
            <wp:extent cx="1752600" cy="955678"/>
            <wp:effectExtent l="0" t="0" r="0" b="0"/>
            <wp:wrapNone/>
            <wp:docPr id="4174171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17146" name="Picture 4174171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5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A10EC" w14:textId="67D74381" w:rsidR="00D27B40" w:rsidRPr="00D27B40" w:rsidRDefault="00D27B40" w:rsidP="00D27B40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D27B40">
        <w:rPr>
          <w:sz w:val="28"/>
          <w:szCs w:val="28"/>
        </w:rPr>
        <w:t xml:space="preserve">What </w:t>
      </w:r>
      <w:r>
        <w:rPr>
          <w:sz w:val="28"/>
          <w:szCs w:val="28"/>
        </w:rPr>
        <w:t xml:space="preserve">outcome do you want </w:t>
      </w:r>
      <w:r w:rsidR="00A72C5A">
        <w:rPr>
          <w:sz w:val="28"/>
          <w:szCs w:val="28"/>
        </w:rPr>
        <w:t>from</w:t>
      </w:r>
      <w:r w:rsidRPr="00D27B40">
        <w:rPr>
          <w:sz w:val="28"/>
          <w:szCs w:val="28"/>
        </w:rPr>
        <w:t xml:space="preserve"> bringing your representation to ESS?</w:t>
      </w:r>
      <w:r>
        <w:rPr>
          <w:sz w:val="28"/>
          <w:szCs w:val="28"/>
        </w:rPr>
        <w:t xml:space="preserve"> An outcome is a result </w:t>
      </w:r>
      <w:r w:rsidR="00A72C5A">
        <w:rPr>
          <w:sz w:val="28"/>
          <w:szCs w:val="28"/>
        </w:rPr>
        <w:t>that you want to happen.</w:t>
      </w:r>
    </w:p>
    <w:p w14:paraId="78360BDF" w14:textId="70D8C2E7" w:rsidR="00A72C5A" w:rsidRDefault="00A72C5A" w:rsidP="00A72C5A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0" locked="0" layoutInCell="1" allowOverlap="1" wp14:anchorId="08716542" wp14:editId="51878B41">
                <wp:simplePos x="0" y="0"/>
                <wp:positionH relativeFrom="page">
                  <wp:posOffset>723900</wp:posOffset>
                </wp:positionH>
                <wp:positionV relativeFrom="paragraph">
                  <wp:posOffset>212090</wp:posOffset>
                </wp:positionV>
                <wp:extent cx="5820410" cy="607060"/>
                <wp:effectExtent l="0" t="0" r="27940" b="21590"/>
                <wp:wrapNone/>
                <wp:docPr id="942373566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607060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A8B17F" w14:textId="77777777" w:rsidR="00D27B40" w:rsidRDefault="00D27B40" w:rsidP="00D27B40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6542" id="_x0000_s1030" type="#_x0000_t202" style="position:absolute;margin-left:57pt;margin-top:16.7pt;width:458.3pt;height:47.8pt;z-index: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" filled="f" strokeweight=".04231mm">
                <v:path arrowok="t"/>
                <v:textbox inset="0,0,0,0">
                  <w:txbxContent>
                    <w:p w14:paraId="1DA8B17F" w14:textId="77777777" w:rsidR="00D27B40" w:rsidRDefault="00D27B40" w:rsidP="00D27B40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59A014" w14:textId="47ECE96B" w:rsidR="00A72C5A" w:rsidRDefault="00A72C5A" w:rsidP="00A72C5A">
      <w:pPr>
        <w:spacing w:line="360" w:lineRule="auto"/>
        <w:rPr>
          <w:sz w:val="28"/>
          <w:szCs w:val="28"/>
        </w:rPr>
      </w:pPr>
    </w:p>
    <w:p w14:paraId="36B4CDE2" w14:textId="500ABEDF" w:rsidR="00A72C5A" w:rsidRDefault="00A72C5A" w:rsidP="00A72C5A">
      <w:pPr>
        <w:spacing w:line="360" w:lineRule="auto"/>
        <w:rPr>
          <w:sz w:val="28"/>
          <w:szCs w:val="28"/>
        </w:rPr>
      </w:pPr>
    </w:p>
    <w:p w14:paraId="3AC8E6C6" w14:textId="47F9AF50" w:rsidR="00D27B40" w:rsidRDefault="00D27B40" w:rsidP="00A72C5A">
      <w:pPr>
        <w:spacing w:line="360" w:lineRule="auto"/>
        <w:rPr>
          <w:sz w:val="28"/>
          <w:szCs w:val="28"/>
        </w:rPr>
      </w:pPr>
    </w:p>
    <w:p w14:paraId="2CA11E32" w14:textId="5659A585" w:rsidR="00A72C5A" w:rsidRDefault="0087228B" w:rsidP="00A72C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29408" behindDoc="0" locked="0" layoutInCell="1" allowOverlap="1" wp14:anchorId="2B7140AA" wp14:editId="6667B5F5">
            <wp:simplePos x="0" y="0"/>
            <wp:positionH relativeFrom="column">
              <wp:posOffset>-110490</wp:posOffset>
            </wp:positionH>
            <wp:positionV relativeFrom="paragraph">
              <wp:posOffset>208366</wp:posOffset>
            </wp:positionV>
            <wp:extent cx="1237927" cy="342900"/>
            <wp:effectExtent l="0" t="0" r="635" b="0"/>
            <wp:wrapNone/>
            <wp:docPr id="1484528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2813" name="Picture 1484528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2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FE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30432" behindDoc="0" locked="0" layoutInCell="1" allowOverlap="1" wp14:anchorId="30A08DF8" wp14:editId="77D4B3BC">
            <wp:simplePos x="0" y="0"/>
            <wp:positionH relativeFrom="column">
              <wp:posOffset>1213485</wp:posOffset>
            </wp:positionH>
            <wp:positionV relativeFrom="paragraph">
              <wp:posOffset>55880</wp:posOffset>
            </wp:positionV>
            <wp:extent cx="428853" cy="638175"/>
            <wp:effectExtent l="0" t="0" r="9525" b="0"/>
            <wp:wrapNone/>
            <wp:docPr id="11641572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57239" name="Picture 116415723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1C04" w14:textId="43AF19BB" w:rsidR="00A72C5A" w:rsidRPr="00C821FE" w:rsidRDefault="00A72C5A" w:rsidP="00A72C5A">
      <w:pPr>
        <w:pStyle w:val="ListParagraph"/>
        <w:widowControl w:val="0"/>
        <w:numPr>
          <w:ilvl w:val="0"/>
          <w:numId w:val="20"/>
        </w:numPr>
        <w:tabs>
          <w:tab w:val="left" w:pos="514"/>
        </w:tabs>
        <w:autoSpaceDE w:val="0"/>
        <w:autoSpaceDN w:val="0"/>
        <w:spacing w:line="360" w:lineRule="auto"/>
        <w:ind w:left="3192" w:hanging="357"/>
        <w:contextualSpacing w:val="0"/>
        <w:rPr>
          <w:sz w:val="28"/>
          <w:szCs w:val="28"/>
        </w:rPr>
      </w:pPr>
      <w:r w:rsidRPr="00A72C5A">
        <w:rPr>
          <w:sz w:val="28"/>
          <w:szCs w:val="28"/>
        </w:rPr>
        <w:t>How</w:t>
      </w:r>
      <w:r w:rsidRPr="00A72C5A">
        <w:rPr>
          <w:spacing w:val="3"/>
          <w:sz w:val="28"/>
          <w:szCs w:val="28"/>
        </w:rPr>
        <w:t xml:space="preserve"> </w:t>
      </w:r>
      <w:r w:rsidRPr="00A72C5A">
        <w:rPr>
          <w:sz w:val="28"/>
          <w:szCs w:val="28"/>
        </w:rPr>
        <w:t>did</w:t>
      </w:r>
      <w:r w:rsidRPr="00A72C5A">
        <w:rPr>
          <w:spacing w:val="-1"/>
          <w:sz w:val="28"/>
          <w:szCs w:val="28"/>
        </w:rPr>
        <w:t xml:space="preserve"> </w:t>
      </w:r>
      <w:r w:rsidRPr="00A72C5A">
        <w:rPr>
          <w:sz w:val="28"/>
          <w:szCs w:val="28"/>
        </w:rPr>
        <w:t>you</w:t>
      </w:r>
      <w:r w:rsidRPr="00A72C5A">
        <w:rPr>
          <w:spacing w:val="5"/>
          <w:sz w:val="28"/>
          <w:szCs w:val="28"/>
        </w:rPr>
        <w:t xml:space="preserve"> </w:t>
      </w:r>
      <w:r w:rsidRPr="00A72C5A">
        <w:rPr>
          <w:sz w:val="28"/>
          <w:szCs w:val="28"/>
        </w:rPr>
        <w:t>hear</w:t>
      </w:r>
      <w:r w:rsidRPr="00A72C5A">
        <w:rPr>
          <w:spacing w:val="6"/>
          <w:sz w:val="28"/>
          <w:szCs w:val="28"/>
        </w:rPr>
        <w:t xml:space="preserve"> </w:t>
      </w:r>
      <w:r w:rsidRPr="00A72C5A">
        <w:rPr>
          <w:sz w:val="28"/>
          <w:szCs w:val="28"/>
        </w:rPr>
        <w:t>about</w:t>
      </w:r>
      <w:r w:rsidRPr="00A72C5A">
        <w:rPr>
          <w:spacing w:val="2"/>
          <w:sz w:val="28"/>
          <w:szCs w:val="28"/>
        </w:rPr>
        <w:t xml:space="preserve"> </w:t>
      </w:r>
      <w:r w:rsidRPr="00A72C5A">
        <w:rPr>
          <w:spacing w:val="-4"/>
          <w:sz w:val="28"/>
          <w:szCs w:val="28"/>
        </w:rPr>
        <w:t>ESS?</w:t>
      </w:r>
    </w:p>
    <w:p w14:paraId="2E97A4CF" w14:textId="69CF8C82" w:rsidR="00C821FE" w:rsidRPr="00A72C5A" w:rsidRDefault="00C821FE" w:rsidP="00C821FE">
      <w:pPr>
        <w:pStyle w:val="ListParagraph"/>
        <w:widowControl w:val="0"/>
        <w:tabs>
          <w:tab w:val="left" w:pos="514"/>
        </w:tabs>
        <w:autoSpaceDE w:val="0"/>
        <w:autoSpaceDN w:val="0"/>
        <w:spacing w:line="360" w:lineRule="auto"/>
        <w:ind w:left="3192"/>
        <w:contextualSpacing w:val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0" locked="0" layoutInCell="1" allowOverlap="1" wp14:anchorId="642ABA0D" wp14:editId="7580E10F">
                <wp:simplePos x="0" y="0"/>
                <wp:positionH relativeFrom="page">
                  <wp:posOffset>720090</wp:posOffset>
                </wp:positionH>
                <wp:positionV relativeFrom="paragraph">
                  <wp:posOffset>249555</wp:posOffset>
                </wp:positionV>
                <wp:extent cx="5820410" cy="607060"/>
                <wp:effectExtent l="0" t="0" r="27940" b="21590"/>
                <wp:wrapNone/>
                <wp:docPr id="898154436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607060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3EB46D" w14:textId="77777777" w:rsidR="00A72C5A" w:rsidRDefault="00A72C5A" w:rsidP="00A72C5A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ABA0D" id="_x0000_s1031" type="#_x0000_t202" style="position:absolute;left:0;text-align:left;margin-left:56.7pt;margin-top:19.65pt;width:458.3pt;height:47.8pt;z-index:251728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" filled="f" strokeweight=".04231mm">
                <v:path arrowok="t"/>
                <v:textbox inset="0,0,0,0">
                  <w:txbxContent>
                    <w:p w14:paraId="3C3EB46D" w14:textId="77777777" w:rsidR="00A72C5A" w:rsidRDefault="00A72C5A" w:rsidP="00A72C5A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6E8CF7" w14:textId="651821A4" w:rsidR="00A72C5A" w:rsidRDefault="00A72C5A" w:rsidP="00A72C5A">
      <w:pPr>
        <w:pStyle w:val="ListParagraph"/>
        <w:widowControl w:val="0"/>
        <w:tabs>
          <w:tab w:val="left" w:pos="514"/>
        </w:tabs>
        <w:autoSpaceDE w:val="0"/>
        <w:autoSpaceDN w:val="0"/>
        <w:ind w:left="3195"/>
        <w:contextualSpacing w:val="0"/>
        <w:rPr>
          <w:sz w:val="26"/>
        </w:rPr>
      </w:pPr>
    </w:p>
    <w:p w14:paraId="5BD5D06A" w14:textId="77777777" w:rsidR="00A72C5A" w:rsidRDefault="00A72C5A" w:rsidP="00A72C5A">
      <w:pPr>
        <w:spacing w:line="360" w:lineRule="auto"/>
        <w:rPr>
          <w:sz w:val="28"/>
          <w:szCs w:val="28"/>
        </w:rPr>
      </w:pPr>
    </w:p>
    <w:p w14:paraId="3753B2B5" w14:textId="77777777" w:rsidR="00557AB9" w:rsidRDefault="00557AB9" w:rsidP="00A72C5A">
      <w:pPr>
        <w:spacing w:line="360" w:lineRule="auto"/>
        <w:rPr>
          <w:sz w:val="28"/>
          <w:szCs w:val="28"/>
        </w:rPr>
      </w:pPr>
    </w:p>
    <w:p w14:paraId="7091D1F5" w14:textId="77777777" w:rsidR="00557AB9" w:rsidRDefault="00557AB9" w:rsidP="00A72C5A">
      <w:pPr>
        <w:spacing w:line="360" w:lineRule="auto"/>
        <w:rPr>
          <w:sz w:val="28"/>
          <w:szCs w:val="28"/>
        </w:rPr>
      </w:pPr>
    </w:p>
    <w:p w14:paraId="0BF1E1F1" w14:textId="77777777" w:rsidR="0087228B" w:rsidRPr="0087228B" w:rsidRDefault="0087228B" w:rsidP="0087228B">
      <w:pPr>
        <w:rPr>
          <w:b/>
          <w:bCs/>
          <w:sz w:val="36"/>
          <w:szCs w:val="36"/>
        </w:rPr>
      </w:pPr>
      <w:r w:rsidRPr="0087228B">
        <w:rPr>
          <w:b/>
          <w:bCs/>
          <w:sz w:val="36"/>
          <w:szCs w:val="36"/>
        </w:rPr>
        <w:lastRenderedPageBreak/>
        <w:t>Section 2 – Your details</w:t>
      </w:r>
    </w:p>
    <w:p w14:paraId="295EDBA6" w14:textId="56E651A9" w:rsidR="0087228B" w:rsidRDefault="0087228B" w:rsidP="0087228B"/>
    <w:p w14:paraId="17E6A39E" w14:textId="5CD7A04E" w:rsidR="0087228B" w:rsidRDefault="0087228B" w:rsidP="0087228B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33504" behindDoc="0" locked="0" layoutInCell="1" allowOverlap="1" wp14:anchorId="7937D353" wp14:editId="648906BF">
            <wp:simplePos x="0" y="0"/>
            <wp:positionH relativeFrom="column">
              <wp:posOffset>-203657</wp:posOffset>
            </wp:positionH>
            <wp:positionV relativeFrom="paragraph">
              <wp:posOffset>165735</wp:posOffset>
            </wp:positionV>
            <wp:extent cx="1771650" cy="1087619"/>
            <wp:effectExtent l="0" t="0" r="0" b="0"/>
            <wp:wrapNone/>
            <wp:docPr id="2965201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20158" name="Picture 2965201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8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5948B" w14:textId="437770CB" w:rsidR="0087228B" w:rsidRDefault="0087228B" w:rsidP="0087228B">
      <w:pPr>
        <w:spacing w:line="360" w:lineRule="auto"/>
        <w:ind w:left="2835"/>
        <w:rPr>
          <w:sz w:val="28"/>
          <w:szCs w:val="28"/>
        </w:rPr>
      </w:pPr>
      <w:r w:rsidRPr="0087228B">
        <w:rPr>
          <w:sz w:val="28"/>
          <w:szCs w:val="28"/>
        </w:rPr>
        <w:t xml:space="preserve">The person who identified the problem should normally fill in this form. If you are acting </w:t>
      </w:r>
      <w:r>
        <w:rPr>
          <w:sz w:val="28"/>
          <w:szCs w:val="28"/>
        </w:rPr>
        <w:t>for</w:t>
      </w:r>
      <w:r w:rsidRPr="0087228B">
        <w:rPr>
          <w:sz w:val="28"/>
          <w:szCs w:val="28"/>
        </w:rPr>
        <w:t xml:space="preserve"> someone else, please </w:t>
      </w:r>
      <w:r>
        <w:rPr>
          <w:sz w:val="28"/>
          <w:szCs w:val="28"/>
        </w:rPr>
        <w:t>make sure</w:t>
      </w:r>
      <w:r w:rsidRPr="0087228B">
        <w:rPr>
          <w:sz w:val="28"/>
          <w:szCs w:val="28"/>
        </w:rPr>
        <w:t xml:space="preserve"> that they are </w:t>
      </w:r>
      <w:r>
        <w:rPr>
          <w:sz w:val="28"/>
          <w:szCs w:val="28"/>
        </w:rPr>
        <w:t>happy</w:t>
      </w:r>
      <w:r w:rsidRPr="0087228B">
        <w:rPr>
          <w:sz w:val="28"/>
          <w:szCs w:val="28"/>
        </w:rPr>
        <w:t xml:space="preserve"> for you to do so.</w:t>
      </w:r>
    </w:p>
    <w:p w14:paraId="0673CE25" w14:textId="3C87A2A6" w:rsidR="0087228B" w:rsidRPr="0087228B" w:rsidRDefault="0087228B" w:rsidP="0087228B">
      <w:pPr>
        <w:spacing w:line="360" w:lineRule="auto"/>
        <w:ind w:left="2835"/>
        <w:rPr>
          <w:sz w:val="28"/>
          <w:szCs w:val="28"/>
        </w:rPr>
      </w:pPr>
    </w:p>
    <w:p w14:paraId="0AFC8097" w14:textId="44507343" w:rsidR="0087228B" w:rsidRDefault="00E90B9D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936" behindDoc="0" locked="0" layoutInCell="1" allowOverlap="1" wp14:anchorId="4ECBCCA5" wp14:editId="33FA0A5B">
                <wp:simplePos x="0" y="0"/>
                <wp:positionH relativeFrom="page">
                  <wp:posOffset>3095625</wp:posOffset>
                </wp:positionH>
                <wp:positionV relativeFrom="paragraph">
                  <wp:posOffset>146685</wp:posOffset>
                </wp:positionV>
                <wp:extent cx="3743960" cy="238125"/>
                <wp:effectExtent l="0" t="0" r="27940" b="28575"/>
                <wp:wrapNone/>
                <wp:docPr id="1212648059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D35AD0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CCA5" id="_x0000_s1032" type="#_x0000_t202" style="position:absolute;margin-left:243.75pt;margin-top:11.55pt;width:294.8pt;height:18.75pt;z-index: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" filled="f" strokeweight=".04231mm">
                <v:path arrowok="t"/>
                <v:textbox inset="0,0,0,0">
                  <w:txbxContent>
                    <w:p w14:paraId="38D35AD0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28B">
        <w:rPr>
          <w:noProof/>
        </w:rPr>
        <mc:AlternateContent>
          <mc:Choice Requires="wps">
            <w:drawing>
              <wp:anchor distT="0" distB="0" distL="0" distR="0" simplePos="0" relativeHeight="251753984" behindDoc="0" locked="0" layoutInCell="1" allowOverlap="1" wp14:anchorId="4C4CE96E" wp14:editId="5D62B7EA">
                <wp:simplePos x="0" y="0"/>
                <wp:positionH relativeFrom="page">
                  <wp:posOffset>3095625</wp:posOffset>
                </wp:positionH>
                <wp:positionV relativeFrom="paragraph">
                  <wp:posOffset>594360</wp:posOffset>
                </wp:positionV>
                <wp:extent cx="3743960" cy="238125"/>
                <wp:effectExtent l="0" t="0" r="27940" b="28575"/>
                <wp:wrapNone/>
                <wp:docPr id="1622780965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B03F91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E96E" id="_x0000_s1033" type="#_x0000_t202" style="position:absolute;margin-left:243.75pt;margin-top:46.8pt;width:294.8pt;height:18.75pt;z-index: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" filled="f" strokeweight=".04231mm">
                <v:path arrowok="t"/>
                <v:textbox inset="0,0,0,0">
                  <w:txbxContent>
                    <w:p w14:paraId="56B03F91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28B" w:rsidRPr="0087228B">
        <w:rPr>
          <w:sz w:val="28"/>
          <w:szCs w:val="28"/>
        </w:rPr>
        <w:t>First</w:t>
      </w:r>
      <w:r w:rsidR="0087228B" w:rsidRPr="0087228B">
        <w:rPr>
          <w:spacing w:val="-19"/>
          <w:sz w:val="28"/>
          <w:szCs w:val="28"/>
        </w:rPr>
        <w:t xml:space="preserve"> </w:t>
      </w:r>
      <w:r w:rsidR="0087228B" w:rsidRPr="0087228B">
        <w:rPr>
          <w:sz w:val="28"/>
          <w:szCs w:val="28"/>
        </w:rPr>
        <w:t xml:space="preserve">Name </w:t>
      </w:r>
    </w:p>
    <w:p w14:paraId="0ED088F7" w14:textId="0DB93DAA" w:rsidR="0087228B" w:rsidRP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032" behindDoc="0" locked="0" layoutInCell="1" allowOverlap="1" wp14:anchorId="54357F05" wp14:editId="30BF8F14">
                <wp:simplePos x="0" y="0"/>
                <wp:positionH relativeFrom="page">
                  <wp:posOffset>3095625</wp:posOffset>
                </wp:positionH>
                <wp:positionV relativeFrom="paragraph">
                  <wp:posOffset>382905</wp:posOffset>
                </wp:positionV>
                <wp:extent cx="3743960" cy="581025"/>
                <wp:effectExtent l="0" t="0" r="27940" b="28575"/>
                <wp:wrapNone/>
                <wp:docPr id="1694432577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5810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B1642F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7F05" id="_x0000_s1034" type="#_x0000_t202" style="position:absolute;margin-left:243.75pt;margin-top:30.15pt;width:294.8pt;height:45.75pt;z-index: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" filled="f" strokeweight=".04231mm">
                <v:path arrowok="t"/>
                <v:textbox inset="0,0,0,0">
                  <w:txbxContent>
                    <w:p w14:paraId="34B1642F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228B">
        <w:rPr>
          <w:sz w:val="28"/>
          <w:szCs w:val="28"/>
        </w:rPr>
        <w:t>Last</w:t>
      </w:r>
      <w:r w:rsidRPr="0087228B">
        <w:rPr>
          <w:spacing w:val="3"/>
          <w:sz w:val="28"/>
          <w:szCs w:val="28"/>
        </w:rPr>
        <w:t xml:space="preserve"> </w:t>
      </w:r>
      <w:r w:rsidRPr="0087228B">
        <w:rPr>
          <w:spacing w:val="-4"/>
          <w:sz w:val="28"/>
          <w:szCs w:val="28"/>
        </w:rPr>
        <w:t>Name</w:t>
      </w:r>
    </w:p>
    <w:p w14:paraId="6AD3574A" w14:textId="4F3D9C5E" w:rsid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 w:rsidRPr="0087228B">
        <w:rPr>
          <w:sz w:val="28"/>
          <w:szCs w:val="28"/>
        </w:rPr>
        <w:t xml:space="preserve">Your </w:t>
      </w:r>
      <w:proofErr w:type="spellStart"/>
      <w:r w:rsidRPr="0087228B">
        <w:rPr>
          <w:sz w:val="28"/>
          <w:szCs w:val="28"/>
        </w:rPr>
        <w:t>Organisation’s</w:t>
      </w:r>
      <w:proofErr w:type="spellEnd"/>
      <w:r w:rsidRPr="0087228B">
        <w:rPr>
          <w:sz w:val="28"/>
          <w:szCs w:val="28"/>
        </w:rPr>
        <w:t xml:space="preserve"> name </w:t>
      </w:r>
      <w:r>
        <w:rPr>
          <w:sz w:val="28"/>
          <w:szCs w:val="28"/>
        </w:rPr>
        <w:br/>
      </w:r>
      <w:r w:rsidRPr="0087228B">
        <w:rPr>
          <w:sz w:val="28"/>
          <w:szCs w:val="28"/>
        </w:rPr>
        <w:t xml:space="preserve">(if </w:t>
      </w:r>
      <w:r>
        <w:rPr>
          <w:sz w:val="28"/>
          <w:szCs w:val="28"/>
        </w:rPr>
        <w:t>you have one</w:t>
      </w:r>
      <w:r w:rsidRPr="0087228B">
        <w:rPr>
          <w:sz w:val="28"/>
          <w:szCs w:val="28"/>
        </w:rPr>
        <w:t>)</w:t>
      </w:r>
    </w:p>
    <w:p w14:paraId="3E08567F" w14:textId="6D8B9866" w:rsid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648" behindDoc="0" locked="0" layoutInCell="1" allowOverlap="1" wp14:anchorId="7208E156" wp14:editId="2105A9A7">
                <wp:simplePos x="0" y="0"/>
                <wp:positionH relativeFrom="page">
                  <wp:posOffset>3095625</wp:posOffset>
                </wp:positionH>
                <wp:positionV relativeFrom="paragraph">
                  <wp:posOffset>5715</wp:posOffset>
                </wp:positionV>
                <wp:extent cx="3743960" cy="238125"/>
                <wp:effectExtent l="0" t="0" r="27940" b="28575"/>
                <wp:wrapNone/>
                <wp:docPr id="1720004185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3D242B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E156" id="_x0000_s1035" type="#_x0000_t202" style="position:absolute;margin-left:243.75pt;margin-top:.45pt;width:294.8pt;height:18.75pt;z-index: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" filled="f" strokeweight=".04231mm">
                <v:path arrowok="t"/>
                <v:textbox inset="0,0,0,0">
                  <w:txbxContent>
                    <w:p w14:paraId="543D242B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228B">
        <w:rPr>
          <w:sz w:val="28"/>
          <w:szCs w:val="28"/>
        </w:rPr>
        <w:t>Telephone</w:t>
      </w:r>
      <w:r w:rsidRPr="0087228B">
        <w:rPr>
          <w:spacing w:val="-5"/>
          <w:sz w:val="28"/>
          <w:szCs w:val="28"/>
        </w:rPr>
        <w:t xml:space="preserve"> </w:t>
      </w:r>
      <w:r w:rsidRPr="0087228B">
        <w:rPr>
          <w:sz w:val="28"/>
          <w:szCs w:val="28"/>
        </w:rPr>
        <w:t xml:space="preserve">Number </w:t>
      </w:r>
    </w:p>
    <w:p w14:paraId="3555111E" w14:textId="45A9EDDC" w:rsid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696" behindDoc="0" locked="0" layoutInCell="1" allowOverlap="1" wp14:anchorId="79F5E810" wp14:editId="406CF5B2">
                <wp:simplePos x="0" y="0"/>
                <wp:positionH relativeFrom="page">
                  <wp:posOffset>3095625</wp:posOffset>
                </wp:positionH>
                <wp:positionV relativeFrom="paragraph">
                  <wp:posOffset>13335</wp:posOffset>
                </wp:positionV>
                <wp:extent cx="3743960" cy="238125"/>
                <wp:effectExtent l="0" t="0" r="27940" b="28575"/>
                <wp:wrapNone/>
                <wp:docPr id="1858811234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411E00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E810" id="_x0000_s1036" type="#_x0000_t202" style="position:absolute;margin-left:243.75pt;margin-top:1.05pt;width:294.8pt;height:18.75pt;z-index: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" filled="f" strokeweight=".04231mm">
                <v:path arrowok="t"/>
                <v:textbox inset="0,0,0,0">
                  <w:txbxContent>
                    <w:p w14:paraId="15411E00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228B">
        <w:rPr>
          <w:sz w:val="28"/>
          <w:szCs w:val="28"/>
        </w:rPr>
        <w:t xml:space="preserve">Email address </w:t>
      </w:r>
    </w:p>
    <w:p w14:paraId="6F22BB60" w14:textId="705C1A52" w:rsidR="0087228B" w:rsidRP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792" behindDoc="0" locked="0" layoutInCell="1" allowOverlap="1" wp14:anchorId="412FCFB5" wp14:editId="4E90357D">
                <wp:simplePos x="0" y="0"/>
                <wp:positionH relativeFrom="page">
                  <wp:posOffset>3095625</wp:posOffset>
                </wp:positionH>
                <wp:positionV relativeFrom="paragraph">
                  <wp:posOffset>383540</wp:posOffset>
                </wp:positionV>
                <wp:extent cx="3743960" cy="238125"/>
                <wp:effectExtent l="0" t="0" r="27940" b="28575"/>
                <wp:wrapNone/>
                <wp:docPr id="1743555313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6EA680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CFB5" id="_x0000_s1037" type="#_x0000_t202" style="position:absolute;margin-left:243.75pt;margin-top:30.2pt;width:294.8pt;height:18.75pt;z-index: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" filled="f" strokeweight=".04231mm">
                <v:path arrowok="t"/>
                <v:textbox inset="0,0,0,0">
                  <w:txbxContent>
                    <w:p w14:paraId="686EA680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744" behindDoc="0" locked="0" layoutInCell="1" allowOverlap="1" wp14:anchorId="13F93793" wp14:editId="7FA1EBBB">
                <wp:simplePos x="0" y="0"/>
                <wp:positionH relativeFrom="page">
                  <wp:posOffset>3095625</wp:posOffset>
                </wp:positionH>
                <wp:positionV relativeFrom="paragraph">
                  <wp:posOffset>21590</wp:posOffset>
                </wp:positionV>
                <wp:extent cx="3743960" cy="238125"/>
                <wp:effectExtent l="0" t="0" r="27940" b="28575"/>
                <wp:wrapNone/>
                <wp:docPr id="1821878144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0B9B4E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3793" id="_x0000_s1038" type="#_x0000_t202" style="position:absolute;margin-left:243.75pt;margin-top:1.7pt;width:294.8pt;height:18.75pt;z-index: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" filled="f" strokeweight=".04231mm">
                <v:path arrowok="t"/>
                <v:textbox inset="0,0,0,0">
                  <w:txbxContent>
                    <w:p w14:paraId="710B9B4E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228B">
        <w:rPr>
          <w:sz w:val="28"/>
          <w:szCs w:val="28"/>
        </w:rPr>
        <w:t>Address Line 1</w:t>
      </w:r>
    </w:p>
    <w:p w14:paraId="5F3C7C93" w14:textId="70F7602C" w:rsid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840" behindDoc="0" locked="0" layoutInCell="1" allowOverlap="1" wp14:anchorId="2FC47054" wp14:editId="41CE0C8C">
                <wp:simplePos x="0" y="0"/>
                <wp:positionH relativeFrom="page">
                  <wp:posOffset>3095625</wp:posOffset>
                </wp:positionH>
                <wp:positionV relativeFrom="paragraph">
                  <wp:posOffset>429260</wp:posOffset>
                </wp:positionV>
                <wp:extent cx="3743960" cy="238125"/>
                <wp:effectExtent l="0" t="0" r="27940" b="28575"/>
                <wp:wrapNone/>
                <wp:docPr id="861399069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AF449F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7054" id="_x0000_s1039" type="#_x0000_t202" style="position:absolute;margin-left:243.75pt;margin-top:33.8pt;width:294.8pt;height:18.75pt;z-index: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" filled="f" strokeweight=".04231mm">
                <v:path arrowok="t"/>
                <v:textbox inset="0,0,0,0">
                  <w:txbxContent>
                    <w:p w14:paraId="35AF449F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228B">
        <w:rPr>
          <w:sz w:val="28"/>
          <w:szCs w:val="28"/>
        </w:rPr>
        <w:t>Address</w:t>
      </w:r>
      <w:r w:rsidRPr="0087228B">
        <w:rPr>
          <w:spacing w:val="-6"/>
          <w:sz w:val="28"/>
          <w:szCs w:val="28"/>
        </w:rPr>
        <w:t xml:space="preserve"> </w:t>
      </w:r>
      <w:r w:rsidRPr="0087228B">
        <w:rPr>
          <w:sz w:val="28"/>
          <w:szCs w:val="28"/>
        </w:rPr>
        <w:t>Line</w:t>
      </w:r>
      <w:r w:rsidRPr="0087228B">
        <w:rPr>
          <w:spacing w:val="-6"/>
          <w:sz w:val="28"/>
          <w:szCs w:val="28"/>
        </w:rPr>
        <w:t xml:space="preserve"> </w:t>
      </w:r>
      <w:r w:rsidRPr="0087228B">
        <w:rPr>
          <w:sz w:val="28"/>
          <w:szCs w:val="28"/>
        </w:rPr>
        <w:t xml:space="preserve">2 </w:t>
      </w:r>
    </w:p>
    <w:p w14:paraId="1636F4F1" w14:textId="709C97BA" w:rsidR="0087228B" w:rsidRDefault="0087228B" w:rsidP="00E90B9D">
      <w:pPr>
        <w:pStyle w:val="BodyText"/>
        <w:spacing w:before="240" w:after="240" w:line="360" w:lineRule="auto"/>
        <w:ind w:left="0"/>
        <w:rPr>
          <w:spacing w:val="80"/>
          <w:sz w:val="28"/>
          <w:szCs w:val="28"/>
        </w:rPr>
      </w:pPr>
      <w:r w:rsidRPr="0087228B">
        <w:rPr>
          <w:spacing w:val="-2"/>
          <w:sz w:val="28"/>
          <w:szCs w:val="28"/>
        </w:rPr>
        <w:t>Town/City</w:t>
      </w:r>
      <w:r w:rsidRPr="0087228B">
        <w:rPr>
          <w:spacing w:val="80"/>
          <w:sz w:val="28"/>
          <w:szCs w:val="28"/>
        </w:rPr>
        <w:t xml:space="preserve"> </w:t>
      </w:r>
    </w:p>
    <w:p w14:paraId="227B4498" w14:textId="63954FB3" w:rsidR="0087228B" w:rsidRPr="0087228B" w:rsidRDefault="00E90B9D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888" behindDoc="0" locked="0" layoutInCell="1" allowOverlap="1" wp14:anchorId="1BA5CAAF" wp14:editId="390F54ED">
                <wp:simplePos x="0" y="0"/>
                <wp:positionH relativeFrom="page">
                  <wp:posOffset>3095625</wp:posOffset>
                </wp:positionH>
                <wp:positionV relativeFrom="paragraph">
                  <wp:posOffset>6350</wp:posOffset>
                </wp:positionV>
                <wp:extent cx="3743960" cy="238125"/>
                <wp:effectExtent l="0" t="0" r="27940" b="28575"/>
                <wp:wrapNone/>
                <wp:docPr id="109052367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68311A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CAAF" id="_x0000_s1040" type="#_x0000_t202" style="position:absolute;margin-left:243.75pt;margin-top:.5pt;width:294.8pt;height:18.75pt;z-index: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" filled="f" strokeweight=".04231mm">
                <v:path arrowok="t"/>
                <v:textbox inset="0,0,0,0">
                  <w:txbxContent>
                    <w:p w14:paraId="3668311A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28B">
        <w:rPr>
          <w:noProof/>
        </w:rPr>
        <mc:AlternateContent>
          <mc:Choice Requires="wps">
            <w:drawing>
              <wp:anchor distT="0" distB="0" distL="0" distR="0" simplePos="0" relativeHeight="251758080" behindDoc="0" locked="0" layoutInCell="1" allowOverlap="1" wp14:anchorId="4DE8867C" wp14:editId="270FC3EF">
                <wp:simplePos x="0" y="0"/>
                <wp:positionH relativeFrom="page">
                  <wp:posOffset>3091815</wp:posOffset>
                </wp:positionH>
                <wp:positionV relativeFrom="paragraph">
                  <wp:posOffset>459105</wp:posOffset>
                </wp:positionV>
                <wp:extent cx="3743960" cy="238125"/>
                <wp:effectExtent l="0" t="0" r="27940" b="28575"/>
                <wp:wrapNone/>
                <wp:docPr id="345022737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2381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3A87AE" w14:textId="77777777" w:rsidR="0087228B" w:rsidRDefault="0087228B" w:rsidP="0087228B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867C" id="_x0000_s1041" type="#_x0000_t202" style="position:absolute;margin-left:243.45pt;margin-top:36.15pt;width:294.8pt;height:18.75pt;z-index: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" filled="f" strokeweight=".04231mm">
                <v:path arrowok="t"/>
                <v:textbox inset="0,0,0,0">
                  <w:txbxContent>
                    <w:p w14:paraId="703A87AE" w14:textId="77777777" w:rsidR="0087228B" w:rsidRDefault="0087228B" w:rsidP="0087228B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28B" w:rsidRPr="0087228B">
        <w:rPr>
          <w:sz w:val="28"/>
          <w:szCs w:val="28"/>
        </w:rPr>
        <w:t>Post Code</w:t>
      </w:r>
    </w:p>
    <w:p w14:paraId="6E03324A" w14:textId="52FFBBF1" w:rsidR="0087228B" w:rsidRPr="0087228B" w:rsidRDefault="0087228B" w:rsidP="00E90B9D">
      <w:pPr>
        <w:pStyle w:val="BodyText"/>
        <w:spacing w:before="240" w:after="240" w:line="360" w:lineRule="auto"/>
        <w:ind w:left="0"/>
        <w:rPr>
          <w:sz w:val="28"/>
          <w:szCs w:val="28"/>
        </w:rPr>
      </w:pPr>
      <w:r w:rsidRPr="0087228B">
        <w:rPr>
          <w:sz w:val="28"/>
          <w:szCs w:val="28"/>
        </w:rPr>
        <w:t>Preferred</w:t>
      </w:r>
      <w:r w:rsidRPr="0087228B">
        <w:rPr>
          <w:spacing w:val="5"/>
          <w:sz w:val="28"/>
          <w:szCs w:val="28"/>
        </w:rPr>
        <w:t xml:space="preserve"> </w:t>
      </w:r>
      <w:r w:rsidRPr="0087228B">
        <w:rPr>
          <w:sz w:val="28"/>
          <w:szCs w:val="28"/>
        </w:rPr>
        <w:t>contact</w:t>
      </w:r>
      <w:r w:rsidRPr="0087228B">
        <w:rPr>
          <w:spacing w:val="5"/>
          <w:sz w:val="28"/>
          <w:szCs w:val="28"/>
        </w:rPr>
        <w:t xml:space="preserve"> </w:t>
      </w:r>
      <w:r w:rsidRPr="0087228B">
        <w:rPr>
          <w:spacing w:val="-2"/>
          <w:sz w:val="28"/>
          <w:szCs w:val="28"/>
        </w:rPr>
        <w:t>method</w:t>
      </w:r>
    </w:p>
    <w:p w14:paraId="54692A66" w14:textId="6E9201AD" w:rsidR="00557AB9" w:rsidRDefault="00557AB9" w:rsidP="00E90B9D">
      <w:pPr>
        <w:pStyle w:val="BodyText"/>
        <w:spacing w:before="240" w:after="240"/>
        <w:ind w:left="0"/>
      </w:pPr>
    </w:p>
    <w:p w14:paraId="37202DAC" w14:textId="4275AFD5" w:rsidR="008D7988" w:rsidRDefault="008D7988" w:rsidP="00E90B9D">
      <w:pPr>
        <w:pStyle w:val="BodyText"/>
        <w:spacing w:before="240" w:after="240"/>
        <w:ind w:left="0"/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59104" behindDoc="0" locked="0" layoutInCell="1" allowOverlap="1" wp14:anchorId="2A8AFBB0" wp14:editId="1FBB03AF">
            <wp:simplePos x="0" y="0"/>
            <wp:positionH relativeFrom="column">
              <wp:posOffset>-24765</wp:posOffset>
            </wp:positionH>
            <wp:positionV relativeFrom="paragraph">
              <wp:posOffset>69850</wp:posOffset>
            </wp:positionV>
            <wp:extent cx="1521593" cy="1514475"/>
            <wp:effectExtent l="0" t="0" r="2540" b="0"/>
            <wp:wrapNone/>
            <wp:docPr id="105873010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30104" name="Picture 105873010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9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0F454" w14:textId="574F9CB8" w:rsidR="00557AB9" w:rsidRPr="00557AB9" w:rsidRDefault="00557AB9" w:rsidP="00557AB9">
      <w:pPr>
        <w:spacing w:line="360" w:lineRule="auto"/>
        <w:ind w:left="2835"/>
        <w:rPr>
          <w:sz w:val="28"/>
          <w:szCs w:val="28"/>
        </w:rPr>
      </w:pPr>
      <w:r w:rsidRPr="00557AB9">
        <w:rPr>
          <w:sz w:val="28"/>
          <w:szCs w:val="28"/>
        </w:rPr>
        <w:t>To investigate your concerns</w:t>
      </w:r>
      <w:r>
        <w:rPr>
          <w:sz w:val="28"/>
          <w:szCs w:val="28"/>
        </w:rPr>
        <w:t xml:space="preserve"> </w:t>
      </w:r>
      <w:r w:rsidRPr="00557AB9">
        <w:rPr>
          <w:sz w:val="28"/>
          <w:szCs w:val="28"/>
        </w:rPr>
        <w:t xml:space="preserve">we normally need to contact the public authority. This means we may need to share personal information </w:t>
      </w:r>
      <w:r w:rsidR="008D7988">
        <w:rPr>
          <w:sz w:val="28"/>
          <w:szCs w:val="28"/>
        </w:rPr>
        <w:t>with them about</w:t>
      </w:r>
      <w:r w:rsidRPr="00557AB9">
        <w:rPr>
          <w:sz w:val="28"/>
          <w:szCs w:val="28"/>
        </w:rPr>
        <w:t xml:space="preserve"> your case.</w:t>
      </w:r>
    </w:p>
    <w:p w14:paraId="5CC952A9" w14:textId="28CA018D" w:rsidR="00557AB9" w:rsidRDefault="00557AB9" w:rsidP="00557AB9">
      <w:pPr>
        <w:pStyle w:val="BodyText"/>
        <w:spacing w:line="290" w:lineRule="auto"/>
        <w:ind w:right="344"/>
      </w:pPr>
    </w:p>
    <w:p w14:paraId="4E65F556" w14:textId="77777777" w:rsidR="008D7988" w:rsidRPr="008D7988" w:rsidRDefault="008D7988" w:rsidP="008D7988">
      <w:pPr>
        <w:rPr>
          <w:b/>
          <w:bCs/>
          <w:sz w:val="36"/>
          <w:szCs w:val="36"/>
        </w:rPr>
      </w:pPr>
      <w:r w:rsidRPr="008D7988">
        <w:rPr>
          <w:b/>
          <w:bCs/>
          <w:sz w:val="36"/>
          <w:szCs w:val="36"/>
        </w:rPr>
        <w:lastRenderedPageBreak/>
        <w:t>Diversity Monitoring</w:t>
      </w:r>
    </w:p>
    <w:p w14:paraId="7AB4D9A5" w14:textId="77777777" w:rsidR="008D7988" w:rsidRPr="008D7988" w:rsidRDefault="008D7988" w:rsidP="008D7988"/>
    <w:p w14:paraId="65971748" w14:textId="73FFCD29" w:rsidR="008D7988" w:rsidRDefault="008D7988" w:rsidP="008D7988">
      <w:pPr>
        <w:spacing w:line="360" w:lineRule="auto"/>
        <w:ind w:left="2835"/>
        <w:rPr>
          <w:sz w:val="28"/>
          <w:szCs w:val="28"/>
        </w:rPr>
      </w:pPr>
    </w:p>
    <w:p w14:paraId="3881D1F0" w14:textId="376E95B5" w:rsidR="008D7988" w:rsidRPr="008D7988" w:rsidRDefault="008D7988" w:rsidP="008D7988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0128" behindDoc="0" locked="0" layoutInCell="1" allowOverlap="1" wp14:anchorId="32BDEA47" wp14:editId="3A851D1F">
            <wp:simplePos x="0" y="0"/>
            <wp:positionH relativeFrom="column">
              <wp:posOffset>-34290</wp:posOffset>
            </wp:positionH>
            <wp:positionV relativeFrom="paragraph">
              <wp:posOffset>40005</wp:posOffset>
            </wp:positionV>
            <wp:extent cx="1527810" cy="1447800"/>
            <wp:effectExtent l="0" t="0" r="0" b="0"/>
            <wp:wrapNone/>
            <wp:docPr id="20719412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41255" name="Picture 20719412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88">
        <w:rPr>
          <w:sz w:val="28"/>
          <w:szCs w:val="28"/>
        </w:rPr>
        <w:t xml:space="preserve">ESS </w:t>
      </w:r>
      <w:r>
        <w:rPr>
          <w:sz w:val="28"/>
          <w:szCs w:val="28"/>
        </w:rPr>
        <w:t xml:space="preserve">wants to make sure </w:t>
      </w:r>
      <w:r w:rsidRPr="008D7988">
        <w:rPr>
          <w:sz w:val="28"/>
          <w:szCs w:val="28"/>
        </w:rPr>
        <w:t xml:space="preserve">we are reaching as many people as possible and preventing barriers from using our service. </w:t>
      </w:r>
      <w:r>
        <w:rPr>
          <w:sz w:val="28"/>
          <w:szCs w:val="28"/>
        </w:rPr>
        <w:t>We</w:t>
      </w:r>
      <w:r w:rsidRPr="008D7988">
        <w:rPr>
          <w:sz w:val="28"/>
          <w:szCs w:val="28"/>
        </w:rPr>
        <w:t xml:space="preserve"> have an Equality and Diversity Monitoring Form available to all who submit a representation.</w:t>
      </w:r>
    </w:p>
    <w:p w14:paraId="552049FB" w14:textId="77777777" w:rsidR="008D7988" w:rsidRDefault="008D7988" w:rsidP="008D7988">
      <w:pPr>
        <w:spacing w:line="360" w:lineRule="auto"/>
        <w:ind w:left="2835"/>
        <w:rPr>
          <w:sz w:val="28"/>
          <w:szCs w:val="28"/>
        </w:rPr>
      </w:pPr>
    </w:p>
    <w:p w14:paraId="6EE79F2D" w14:textId="77777777" w:rsidR="008D7988" w:rsidRDefault="008D7988" w:rsidP="008D7988">
      <w:pPr>
        <w:spacing w:line="360" w:lineRule="auto"/>
        <w:ind w:left="2835"/>
        <w:rPr>
          <w:sz w:val="28"/>
          <w:szCs w:val="28"/>
        </w:rPr>
      </w:pPr>
    </w:p>
    <w:p w14:paraId="116DF641" w14:textId="3E7CD477" w:rsidR="008D7988" w:rsidRPr="008D7988" w:rsidRDefault="008D7988" w:rsidP="008D7988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1152" behindDoc="0" locked="0" layoutInCell="1" allowOverlap="1" wp14:anchorId="612C06F9" wp14:editId="48A69A95">
            <wp:simplePos x="0" y="0"/>
            <wp:positionH relativeFrom="column">
              <wp:posOffset>-224790</wp:posOffset>
            </wp:positionH>
            <wp:positionV relativeFrom="paragraph">
              <wp:posOffset>264795</wp:posOffset>
            </wp:positionV>
            <wp:extent cx="1834515" cy="1163955"/>
            <wp:effectExtent l="0" t="0" r="0" b="0"/>
            <wp:wrapNone/>
            <wp:docPr id="6780774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77424" name="Picture 6780774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FBB07" w14:textId="22619257" w:rsidR="008D7988" w:rsidRPr="008D7988" w:rsidRDefault="008D7988" w:rsidP="008D7988">
      <w:pPr>
        <w:spacing w:line="360" w:lineRule="auto"/>
        <w:ind w:left="2835"/>
        <w:rPr>
          <w:sz w:val="28"/>
          <w:szCs w:val="28"/>
        </w:rPr>
      </w:pPr>
      <w:r w:rsidRPr="008D7988">
        <w:rPr>
          <w:sz w:val="28"/>
          <w:szCs w:val="28"/>
        </w:rPr>
        <w:t xml:space="preserve">We understand that this information is personal. </w:t>
      </w:r>
      <w:r>
        <w:rPr>
          <w:sz w:val="28"/>
          <w:szCs w:val="28"/>
        </w:rPr>
        <w:t xml:space="preserve">We would like </w:t>
      </w:r>
      <w:r w:rsidRPr="008D7988">
        <w:rPr>
          <w:sz w:val="28"/>
          <w:szCs w:val="28"/>
        </w:rPr>
        <w:t>you to share your details</w:t>
      </w:r>
      <w:r>
        <w:rPr>
          <w:sz w:val="28"/>
          <w:szCs w:val="28"/>
        </w:rPr>
        <w:t xml:space="preserve"> but it is up to you if you want to</w:t>
      </w:r>
      <w:r w:rsidRPr="008D7988">
        <w:rPr>
          <w:sz w:val="28"/>
          <w:szCs w:val="28"/>
        </w:rPr>
        <w:t xml:space="preserve"> </w:t>
      </w:r>
      <w:r w:rsidR="00EE0C45">
        <w:rPr>
          <w:sz w:val="28"/>
          <w:szCs w:val="28"/>
        </w:rPr>
        <w:t>or not. It</w:t>
      </w:r>
      <w:r w:rsidRPr="008D7988">
        <w:rPr>
          <w:sz w:val="28"/>
          <w:szCs w:val="28"/>
        </w:rPr>
        <w:t xml:space="preserve"> will not affect your representation.</w:t>
      </w:r>
    </w:p>
    <w:p w14:paraId="1D5F62F3" w14:textId="4C7C4314" w:rsidR="008D7988" w:rsidRDefault="008D7988" w:rsidP="008D7988">
      <w:pPr>
        <w:spacing w:line="360" w:lineRule="auto"/>
        <w:ind w:left="2835"/>
        <w:rPr>
          <w:sz w:val="28"/>
          <w:szCs w:val="28"/>
        </w:rPr>
      </w:pPr>
    </w:p>
    <w:p w14:paraId="2EC0993A" w14:textId="562633A0" w:rsidR="008D7988" w:rsidRDefault="008D7988" w:rsidP="008D7988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2176" behindDoc="0" locked="0" layoutInCell="1" allowOverlap="1" wp14:anchorId="07E29C16" wp14:editId="21294E1E">
            <wp:simplePos x="0" y="0"/>
            <wp:positionH relativeFrom="column">
              <wp:posOffset>-27940</wp:posOffset>
            </wp:positionH>
            <wp:positionV relativeFrom="paragraph">
              <wp:posOffset>111125</wp:posOffset>
            </wp:positionV>
            <wp:extent cx="1521593" cy="1514475"/>
            <wp:effectExtent l="0" t="0" r="2540" b="0"/>
            <wp:wrapNone/>
            <wp:docPr id="5078296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29632" name="Picture 5078296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9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AEB9B" w14:textId="3FBE2E70" w:rsidR="008D7988" w:rsidRPr="008D7988" w:rsidRDefault="008D7988" w:rsidP="008D7988">
      <w:pPr>
        <w:spacing w:line="360" w:lineRule="auto"/>
        <w:ind w:left="2835"/>
        <w:rPr>
          <w:sz w:val="28"/>
          <w:szCs w:val="28"/>
        </w:rPr>
      </w:pPr>
    </w:p>
    <w:p w14:paraId="5E96E963" w14:textId="577CD224" w:rsidR="008D7988" w:rsidRPr="008D7988" w:rsidRDefault="008D7988" w:rsidP="008D7988">
      <w:pPr>
        <w:spacing w:line="360" w:lineRule="auto"/>
        <w:ind w:left="2835"/>
        <w:rPr>
          <w:sz w:val="28"/>
          <w:szCs w:val="28"/>
        </w:rPr>
      </w:pPr>
      <w:r w:rsidRPr="008D7988">
        <w:rPr>
          <w:sz w:val="28"/>
          <w:szCs w:val="28"/>
        </w:rPr>
        <w:t xml:space="preserve">All </w:t>
      </w:r>
      <w:r w:rsidR="00271736">
        <w:rPr>
          <w:sz w:val="28"/>
          <w:szCs w:val="28"/>
        </w:rPr>
        <w:t xml:space="preserve">diversity </w:t>
      </w:r>
      <w:r w:rsidRPr="008D7988">
        <w:rPr>
          <w:sz w:val="28"/>
          <w:szCs w:val="28"/>
        </w:rPr>
        <w:t xml:space="preserve">information shared will be </w:t>
      </w:r>
      <w:r>
        <w:rPr>
          <w:sz w:val="28"/>
          <w:szCs w:val="28"/>
        </w:rPr>
        <w:t>kept private</w:t>
      </w:r>
      <w:r w:rsidRPr="008D7988">
        <w:rPr>
          <w:sz w:val="28"/>
          <w:szCs w:val="28"/>
        </w:rPr>
        <w:t xml:space="preserve"> in a secure database, separate from your representation.</w:t>
      </w:r>
    </w:p>
    <w:p w14:paraId="09B105FB" w14:textId="77777777" w:rsidR="0087228B" w:rsidRDefault="0087228B" w:rsidP="00A72C5A">
      <w:pPr>
        <w:spacing w:line="360" w:lineRule="auto"/>
        <w:rPr>
          <w:sz w:val="28"/>
          <w:szCs w:val="28"/>
          <w:lang w:val="en-US"/>
        </w:rPr>
      </w:pPr>
    </w:p>
    <w:p w14:paraId="15488E66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5655C7FF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2A10694F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16BB16AA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05964508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4F10D293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5104FF97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4D04DCEB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4FE3A295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4F11372C" w14:textId="77777777" w:rsidR="002A2072" w:rsidRDefault="002A2072" w:rsidP="00A72C5A">
      <w:pPr>
        <w:spacing w:line="360" w:lineRule="auto"/>
        <w:rPr>
          <w:sz w:val="28"/>
          <w:szCs w:val="28"/>
          <w:lang w:val="en-US"/>
        </w:rPr>
      </w:pPr>
    </w:p>
    <w:p w14:paraId="238F3A24" w14:textId="77777777" w:rsidR="00EE0C45" w:rsidRPr="00EE0C45" w:rsidRDefault="00EE0C45" w:rsidP="00EE0C45">
      <w:pPr>
        <w:rPr>
          <w:b/>
          <w:bCs/>
          <w:sz w:val="36"/>
          <w:szCs w:val="36"/>
        </w:rPr>
      </w:pPr>
      <w:r w:rsidRPr="00EE0C45">
        <w:rPr>
          <w:b/>
          <w:bCs/>
          <w:sz w:val="36"/>
          <w:szCs w:val="36"/>
        </w:rPr>
        <w:lastRenderedPageBreak/>
        <w:t>Declaration</w:t>
      </w:r>
    </w:p>
    <w:p w14:paraId="06B3A9CB" w14:textId="77777777" w:rsidR="00EE0C45" w:rsidRPr="00EE0C45" w:rsidRDefault="00EE0C45" w:rsidP="00EE0C45"/>
    <w:p w14:paraId="0264CE11" w14:textId="77777777" w:rsidR="00EE0C45" w:rsidRDefault="00EE0C45" w:rsidP="00EE0C45"/>
    <w:p w14:paraId="07CE2FB6" w14:textId="35A6D7C0" w:rsidR="00EE0C45" w:rsidRDefault="00EE0C45" w:rsidP="00EE0C45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3200" behindDoc="0" locked="0" layoutInCell="1" allowOverlap="1" wp14:anchorId="5500FF8A" wp14:editId="26CCFD97">
            <wp:simplePos x="0" y="0"/>
            <wp:positionH relativeFrom="column">
              <wp:posOffset>-34290</wp:posOffset>
            </wp:positionH>
            <wp:positionV relativeFrom="paragraph">
              <wp:posOffset>257175</wp:posOffset>
            </wp:positionV>
            <wp:extent cx="1558296" cy="809625"/>
            <wp:effectExtent l="0" t="0" r="3810" b="0"/>
            <wp:wrapNone/>
            <wp:docPr id="8401597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59713" name="Picture 84015971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DE7D" w14:textId="77777777" w:rsidR="00EE0C45" w:rsidRDefault="00EE0C45" w:rsidP="00EE0C45">
      <w:pPr>
        <w:spacing w:line="360" w:lineRule="auto"/>
        <w:ind w:left="2835"/>
        <w:rPr>
          <w:sz w:val="28"/>
          <w:szCs w:val="28"/>
        </w:rPr>
      </w:pPr>
      <w:r w:rsidRPr="00EE0C45">
        <w:rPr>
          <w:sz w:val="28"/>
          <w:szCs w:val="28"/>
        </w:rPr>
        <w:t xml:space="preserve">By completing and signing this form, I confirm that the information given is </w:t>
      </w:r>
      <w:r>
        <w:rPr>
          <w:sz w:val="28"/>
          <w:szCs w:val="28"/>
        </w:rPr>
        <w:t xml:space="preserve">correct. </w:t>
      </w:r>
    </w:p>
    <w:p w14:paraId="2CECF916" w14:textId="77777777" w:rsidR="00EE0C45" w:rsidRDefault="00EE0C45" w:rsidP="00EE0C45">
      <w:pPr>
        <w:spacing w:line="360" w:lineRule="auto"/>
        <w:ind w:left="2835"/>
        <w:rPr>
          <w:sz w:val="28"/>
          <w:szCs w:val="28"/>
        </w:rPr>
      </w:pPr>
    </w:p>
    <w:p w14:paraId="562A9206" w14:textId="5EBCE4AE" w:rsidR="00EE0C45" w:rsidRDefault="00EE0C45" w:rsidP="00EE0C45">
      <w:pPr>
        <w:spacing w:line="360" w:lineRule="auto"/>
        <w:ind w:left="2835"/>
        <w:rPr>
          <w:sz w:val="28"/>
          <w:szCs w:val="28"/>
        </w:rPr>
      </w:pPr>
    </w:p>
    <w:p w14:paraId="7F667518" w14:textId="7C193481" w:rsidR="00EE0C45" w:rsidRDefault="00EE0C45" w:rsidP="00EE0C45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4224" behindDoc="0" locked="0" layoutInCell="1" allowOverlap="1" wp14:anchorId="35DBFB54" wp14:editId="332B7FA7">
            <wp:simplePos x="0" y="0"/>
            <wp:positionH relativeFrom="column">
              <wp:posOffset>-190500</wp:posOffset>
            </wp:positionH>
            <wp:positionV relativeFrom="paragraph">
              <wp:posOffset>228600</wp:posOffset>
            </wp:positionV>
            <wp:extent cx="1714500" cy="1280160"/>
            <wp:effectExtent l="0" t="0" r="0" b="0"/>
            <wp:wrapNone/>
            <wp:docPr id="16980625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62526" name="Picture 169806252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6436E" w14:textId="5AAB639C" w:rsidR="00EE0C45" w:rsidRPr="00EE0C45" w:rsidRDefault="00EE0C45" w:rsidP="00EE0C45">
      <w:pPr>
        <w:spacing w:line="360" w:lineRule="auto"/>
        <w:ind w:left="2835"/>
        <w:rPr>
          <w:sz w:val="28"/>
          <w:szCs w:val="28"/>
        </w:rPr>
      </w:pPr>
      <w:r>
        <w:rPr>
          <w:sz w:val="28"/>
          <w:szCs w:val="28"/>
        </w:rPr>
        <w:t>I also give</w:t>
      </w:r>
      <w:r w:rsidRPr="00EE0C45">
        <w:rPr>
          <w:sz w:val="28"/>
          <w:szCs w:val="28"/>
        </w:rPr>
        <w:t xml:space="preserve"> my consent for ESS to share information about me with the public authority/authorities </w:t>
      </w:r>
      <w:r>
        <w:rPr>
          <w:sz w:val="28"/>
          <w:szCs w:val="28"/>
        </w:rPr>
        <w:t>involved</w:t>
      </w:r>
      <w:r w:rsidRPr="00EE0C45">
        <w:rPr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 w:rsidRPr="00EE0C45">
        <w:rPr>
          <w:sz w:val="28"/>
          <w:szCs w:val="28"/>
        </w:rPr>
        <w:t xml:space="preserve"> the representation (please contact us if you have any concerns about </w:t>
      </w:r>
      <w:r>
        <w:rPr>
          <w:sz w:val="28"/>
          <w:szCs w:val="28"/>
        </w:rPr>
        <w:t>this</w:t>
      </w:r>
      <w:r w:rsidRPr="00EE0C45">
        <w:rPr>
          <w:sz w:val="28"/>
          <w:szCs w:val="28"/>
        </w:rPr>
        <w:t>).</w:t>
      </w:r>
    </w:p>
    <w:p w14:paraId="5E81ACA0" w14:textId="77777777" w:rsidR="00EE0C45" w:rsidRPr="00EE0C45" w:rsidRDefault="00EE0C45" w:rsidP="00EE0C45">
      <w:pPr>
        <w:spacing w:line="360" w:lineRule="auto"/>
        <w:ind w:left="2835"/>
        <w:rPr>
          <w:sz w:val="28"/>
          <w:szCs w:val="28"/>
        </w:rPr>
      </w:pPr>
    </w:p>
    <w:p w14:paraId="37B56E98" w14:textId="77777777" w:rsidR="00EE0C45" w:rsidRDefault="00EE0C45" w:rsidP="00EE0C45">
      <w:pPr>
        <w:spacing w:line="360" w:lineRule="auto"/>
        <w:ind w:left="2835"/>
        <w:rPr>
          <w:sz w:val="28"/>
          <w:szCs w:val="28"/>
        </w:rPr>
      </w:pPr>
    </w:p>
    <w:p w14:paraId="0E2E3834" w14:textId="153858DC" w:rsidR="00EE0C45" w:rsidRPr="00EE0C45" w:rsidRDefault="00EE0C45" w:rsidP="00EE0C45">
      <w:pPr>
        <w:spacing w:line="360" w:lineRule="auto"/>
        <w:ind w:left="2835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65248" behindDoc="0" locked="0" layoutInCell="1" allowOverlap="1" wp14:anchorId="4A9A5B00" wp14:editId="55337C11">
            <wp:simplePos x="0" y="0"/>
            <wp:positionH relativeFrom="column">
              <wp:posOffset>-139065</wp:posOffset>
            </wp:positionH>
            <wp:positionV relativeFrom="paragraph">
              <wp:posOffset>244475</wp:posOffset>
            </wp:positionV>
            <wp:extent cx="1665194" cy="1657350"/>
            <wp:effectExtent l="0" t="0" r="0" b="0"/>
            <wp:wrapNone/>
            <wp:docPr id="15343850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85052" name="Picture 153438505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19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5B053" w14:textId="6273F2D9" w:rsidR="00EE0C45" w:rsidRPr="00EE0C45" w:rsidRDefault="00EE0C45" w:rsidP="00EE0C45">
      <w:pPr>
        <w:spacing w:line="360" w:lineRule="auto"/>
        <w:ind w:left="2835"/>
        <w:rPr>
          <w:sz w:val="28"/>
          <w:szCs w:val="28"/>
        </w:rPr>
      </w:pPr>
      <w:r w:rsidRPr="00EE0C45">
        <w:rPr>
          <w:sz w:val="28"/>
          <w:szCs w:val="28"/>
        </w:rPr>
        <w:t xml:space="preserve">I also understand that ESS may </w:t>
      </w:r>
      <w:r>
        <w:rPr>
          <w:sz w:val="28"/>
          <w:szCs w:val="28"/>
        </w:rPr>
        <w:t>use</w:t>
      </w:r>
      <w:r w:rsidRPr="00EE0C45">
        <w:rPr>
          <w:sz w:val="28"/>
          <w:szCs w:val="28"/>
        </w:rPr>
        <w:t xml:space="preserve"> information about my concerns held by the public authority</w:t>
      </w:r>
      <w:r>
        <w:rPr>
          <w:sz w:val="28"/>
          <w:szCs w:val="28"/>
        </w:rPr>
        <w:t xml:space="preserve">. This </w:t>
      </w:r>
      <w:r w:rsidRPr="00EE0C45">
        <w:rPr>
          <w:sz w:val="28"/>
          <w:szCs w:val="28"/>
        </w:rPr>
        <w:t xml:space="preserve">may include personal information. I also understand that my personal information will be </w:t>
      </w:r>
      <w:r>
        <w:rPr>
          <w:sz w:val="28"/>
          <w:szCs w:val="28"/>
        </w:rPr>
        <w:t>kept</w:t>
      </w:r>
      <w:r w:rsidRPr="00EE0C45">
        <w:rPr>
          <w:sz w:val="28"/>
          <w:szCs w:val="28"/>
        </w:rPr>
        <w:t xml:space="preserve"> by ESS </w:t>
      </w:r>
      <w:r>
        <w:rPr>
          <w:sz w:val="28"/>
          <w:szCs w:val="28"/>
        </w:rPr>
        <w:t>in line with</w:t>
      </w:r>
      <w:r w:rsidRPr="00EE0C45">
        <w:rPr>
          <w:sz w:val="28"/>
          <w:szCs w:val="28"/>
        </w:rPr>
        <w:t xml:space="preserve"> our privacy notice.</w:t>
      </w:r>
    </w:p>
    <w:p w14:paraId="601DD986" w14:textId="77777777" w:rsidR="00EE0C45" w:rsidRDefault="00EE0C45" w:rsidP="00A72C5A">
      <w:pPr>
        <w:spacing w:line="360" w:lineRule="auto"/>
        <w:rPr>
          <w:sz w:val="28"/>
          <w:szCs w:val="28"/>
          <w:lang w:val="en-US"/>
        </w:rPr>
      </w:pPr>
    </w:p>
    <w:p w14:paraId="3DDA6EFB" w14:textId="77777777" w:rsidR="009B36D9" w:rsidRDefault="009B36D9" w:rsidP="00A72C5A">
      <w:pPr>
        <w:spacing w:line="360" w:lineRule="auto"/>
        <w:rPr>
          <w:sz w:val="28"/>
          <w:szCs w:val="28"/>
          <w:lang w:val="en-US"/>
        </w:rPr>
      </w:pPr>
    </w:p>
    <w:p w14:paraId="6B2B58DA" w14:textId="5F48615E" w:rsidR="009B36D9" w:rsidRDefault="009B36D9" w:rsidP="00A72C5A">
      <w:pPr>
        <w:spacing w:line="360" w:lineRule="auto"/>
        <w:rPr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344" behindDoc="0" locked="0" layoutInCell="1" allowOverlap="1" wp14:anchorId="1FD09830" wp14:editId="682EC210">
                <wp:simplePos x="0" y="0"/>
                <wp:positionH relativeFrom="page">
                  <wp:posOffset>5448300</wp:posOffset>
                </wp:positionH>
                <wp:positionV relativeFrom="paragraph">
                  <wp:posOffset>305435</wp:posOffset>
                </wp:positionV>
                <wp:extent cx="1571625" cy="1190625"/>
                <wp:effectExtent l="0" t="0" r="28575" b="28575"/>
                <wp:wrapNone/>
                <wp:docPr id="2097841386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11906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AFD86D" w14:textId="77777777" w:rsidR="009B36D9" w:rsidRDefault="009B36D9" w:rsidP="009B36D9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9830" id="_x0000_s1042" type="#_x0000_t202" style="position:absolute;margin-left:429pt;margin-top:24.05pt;width:123.75pt;height:93.75pt;z-index: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" filled="f" strokeweight=".04231mm">
                <v:path arrowok="t"/>
                <v:textbox inset="0,0,0,0">
                  <w:txbxContent>
                    <w:p w14:paraId="26AFD86D" w14:textId="77777777" w:rsidR="009B36D9" w:rsidRDefault="009B36D9" w:rsidP="009B36D9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7296" behindDoc="0" locked="0" layoutInCell="1" allowOverlap="1" wp14:anchorId="2E950A84" wp14:editId="33B4D1BC">
                <wp:simplePos x="0" y="0"/>
                <wp:positionH relativeFrom="page">
                  <wp:posOffset>2000250</wp:posOffset>
                </wp:positionH>
                <wp:positionV relativeFrom="paragraph">
                  <wp:posOffset>305435</wp:posOffset>
                </wp:positionV>
                <wp:extent cx="2352675" cy="1190625"/>
                <wp:effectExtent l="0" t="0" r="28575" b="28575"/>
                <wp:wrapNone/>
                <wp:docPr id="857780346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1190625"/>
                        </a:xfrm>
                        <a:prstGeom prst="rect">
                          <a:avLst/>
                        </a:prstGeom>
                        <a:ln w="15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13572C" w14:textId="77777777" w:rsidR="009B36D9" w:rsidRDefault="009B36D9" w:rsidP="009B36D9">
                            <w:pPr>
                              <w:spacing w:before="6"/>
                              <w:ind w:left="99"/>
                            </w:pPr>
                            <w:r>
                              <w:rPr>
                                <w:color w:val="7F7F7F"/>
                                <w:sz w:val="22"/>
                              </w:rPr>
                              <w:t>Click</w:t>
                            </w:r>
                            <w:r>
                              <w:rPr>
                                <w:color w:val="7F7F7F"/>
                                <w:spacing w:val="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or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tap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here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color w:val="7F7F7F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z w:val="22"/>
                              </w:rPr>
                              <w:t>enter</w:t>
                            </w:r>
                            <w:r>
                              <w:rPr>
                                <w:color w:val="7F7F7F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7F7F7F"/>
                                <w:spacing w:val="-4"/>
                                <w:sz w:val="2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0A84" id="_x0000_s1043" type="#_x0000_t202" style="position:absolute;margin-left:157.5pt;margin-top:24.05pt;width:185.25pt;height:93.75pt;z-index: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" filled="f" strokeweight=".04231mm">
                <v:path arrowok="t"/>
                <v:textbox inset="0,0,0,0">
                  <w:txbxContent>
                    <w:p w14:paraId="4313572C" w14:textId="77777777" w:rsidR="009B36D9" w:rsidRDefault="009B36D9" w:rsidP="009B36D9">
                      <w:pPr>
                        <w:spacing w:before="6"/>
                        <w:ind w:left="99"/>
                      </w:pPr>
                      <w:r>
                        <w:rPr>
                          <w:color w:val="7F7F7F"/>
                          <w:sz w:val="22"/>
                        </w:rPr>
                        <w:t>Click</w:t>
                      </w:r>
                      <w:r>
                        <w:rPr>
                          <w:color w:val="7F7F7F"/>
                          <w:spacing w:val="8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or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tap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here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to</w:t>
                      </w:r>
                      <w:r>
                        <w:rPr>
                          <w:color w:val="7F7F7F"/>
                          <w:spacing w:val="9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z w:val="22"/>
                        </w:rPr>
                        <w:t>enter</w:t>
                      </w:r>
                      <w:r>
                        <w:rPr>
                          <w:color w:val="7F7F7F"/>
                          <w:spacing w:val="6"/>
                          <w:sz w:val="22"/>
                        </w:rPr>
                        <w:t xml:space="preserve"> </w:t>
                      </w:r>
                      <w:r>
                        <w:rPr>
                          <w:color w:val="7F7F7F"/>
                          <w:spacing w:val="-4"/>
                          <w:sz w:val="22"/>
                        </w:rPr>
                        <w:t>text.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1E1919" w14:textId="7724F142" w:rsidR="009B36D9" w:rsidRPr="009B36D9" w:rsidRDefault="009B36D9" w:rsidP="009B36D9">
      <w:pPr>
        <w:rPr>
          <w:b/>
          <w:bCs/>
          <w:sz w:val="28"/>
          <w:szCs w:val="28"/>
        </w:rPr>
      </w:pPr>
      <w:r w:rsidRPr="009B36D9">
        <w:rPr>
          <w:b/>
          <w:bCs/>
          <w:sz w:val="28"/>
          <w:szCs w:val="28"/>
        </w:rPr>
        <w:t xml:space="preserve">Signature </w:t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</w:r>
      <w:r w:rsidRPr="009B36D9">
        <w:rPr>
          <w:b/>
          <w:bCs/>
          <w:sz w:val="28"/>
          <w:szCs w:val="28"/>
        </w:rPr>
        <w:tab/>
        <w:t>Date</w:t>
      </w:r>
    </w:p>
    <w:p w14:paraId="1689F349" w14:textId="71B5BCFB" w:rsidR="009B36D9" w:rsidRPr="009B36D9" w:rsidRDefault="009B36D9" w:rsidP="009B36D9">
      <w:pPr>
        <w:rPr>
          <w:sz w:val="28"/>
          <w:szCs w:val="28"/>
        </w:rPr>
      </w:pPr>
    </w:p>
    <w:p w14:paraId="4546EB38" w14:textId="77777777" w:rsidR="009B36D9" w:rsidRPr="009B36D9" w:rsidRDefault="009B36D9" w:rsidP="009B36D9">
      <w:pPr>
        <w:rPr>
          <w:sz w:val="28"/>
          <w:szCs w:val="28"/>
        </w:rPr>
      </w:pPr>
    </w:p>
    <w:p w14:paraId="4CBAA9EC" w14:textId="010AA6A1" w:rsidR="009B36D9" w:rsidRPr="009B36D9" w:rsidRDefault="009B36D9" w:rsidP="009B36D9">
      <w:pPr>
        <w:rPr>
          <w:sz w:val="28"/>
          <w:szCs w:val="28"/>
        </w:rPr>
      </w:pPr>
      <w:r w:rsidRPr="009B36D9">
        <w:rPr>
          <w:sz w:val="28"/>
          <w:szCs w:val="28"/>
        </w:rPr>
        <w:t xml:space="preserve">(Click image to </w:t>
      </w:r>
      <w:r>
        <w:rPr>
          <w:sz w:val="28"/>
          <w:szCs w:val="28"/>
        </w:rPr>
        <w:br/>
      </w:r>
      <w:r w:rsidRPr="009B36D9">
        <w:rPr>
          <w:sz w:val="28"/>
          <w:szCs w:val="28"/>
        </w:rPr>
        <w:t xml:space="preserve">add a digital </w:t>
      </w:r>
      <w:r>
        <w:rPr>
          <w:sz w:val="28"/>
          <w:szCs w:val="28"/>
        </w:rPr>
        <w:br/>
      </w:r>
      <w:r w:rsidRPr="009B36D9">
        <w:rPr>
          <w:sz w:val="28"/>
          <w:szCs w:val="28"/>
        </w:rPr>
        <w:t>signature file)</w:t>
      </w:r>
    </w:p>
    <w:p w14:paraId="0F5A4EB3" w14:textId="77777777" w:rsidR="009B36D9" w:rsidRDefault="009B36D9" w:rsidP="00A72C5A">
      <w:pPr>
        <w:spacing w:line="360" w:lineRule="auto"/>
        <w:rPr>
          <w:sz w:val="28"/>
          <w:szCs w:val="28"/>
          <w:lang w:val="en-US"/>
        </w:rPr>
      </w:pPr>
    </w:p>
    <w:p w14:paraId="1B6B9F9E" w14:textId="77777777" w:rsidR="009B36D9" w:rsidRDefault="009B36D9" w:rsidP="00A72C5A">
      <w:pPr>
        <w:spacing w:line="360" w:lineRule="auto"/>
        <w:rPr>
          <w:sz w:val="28"/>
          <w:szCs w:val="28"/>
          <w:lang w:val="en-US"/>
        </w:rPr>
      </w:pPr>
    </w:p>
    <w:p w14:paraId="43F19505" w14:textId="77777777" w:rsidR="009B36D9" w:rsidRDefault="009B36D9" w:rsidP="00A72C5A">
      <w:pPr>
        <w:spacing w:line="360" w:lineRule="auto"/>
        <w:rPr>
          <w:sz w:val="28"/>
          <w:szCs w:val="28"/>
          <w:lang w:val="en-US"/>
        </w:rPr>
      </w:pPr>
    </w:p>
    <w:p w14:paraId="18E338EB" w14:textId="77777777" w:rsidR="009B36D9" w:rsidRPr="009B36D9" w:rsidRDefault="009B36D9" w:rsidP="009B36D9">
      <w:pPr>
        <w:rPr>
          <w:rFonts w:cs="Arial"/>
          <w:b/>
          <w:bCs/>
          <w:sz w:val="36"/>
          <w:szCs w:val="36"/>
        </w:rPr>
      </w:pPr>
      <w:r w:rsidRPr="009B36D9">
        <w:rPr>
          <w:rFonts w:cs="Arial"/>
          <w:b/>
          <w:bCs/>
          <w:sz w:val="36"/>
          <w:szCs w:val="36"/>
        </w:rPr>
        <w:lastRenderedPageBreak/>
        <w:t>Section 3 – Checklist</w:t>
      </w:r>
    </w:p>
    <w:p w14:paraId="58105E65" w14:textId="77777777" w:rsidR="009B36D9" w:rsidRPr="009B36D9" w:rsidRDefault="009B36D9" w:rsidP="009B36D9">
      <w:pPr>
        <w:rPr>
          <w:rFonts w:cs="Arial"/>
        </w:rPr>
      </w:pPr>
    </w:p>
    <w:p w14:paraId="30F72850" w14:textId="4B20E813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70368" behindDoc="0" locked="0" layoutInCell="1" allowOverlap="1" wp14:anchorId="2CF0F621" wp14:editId="0E01C2F8">
            <wp:simplePos x="0" y="0"/>
            <wp:positionH relativeFrom="column">
              <wp:posOffset>-214630</wp:posOffset>
            </wp:positionH>
            <wp:positionV relativeFrom="paragraph">
              <wp:posOffset>241935</wp:posOffset>
            </wp:positionV>
            <wp:extent cx="1676400" cy="913962"/>
            <wp:effectExtent l="0" t="0" r="0" b="635"/>
            <wp:wrapNone/>
            <wp:docPr id="19574427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42700" name="Picture 195744270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1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6E7E6" w14:textId="70689B01" w:rsidR="009B36D9" w:rsidRP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 w:rsidRPr="009B36D9">
        <w:rPr>
          <w:rFonts w:cs="Arial"/>
          <w:sz w:val="28"/>
          <w:szCs w:val="28"/>
        </w:rPr>
        <w:t>Have you fully completed all sections of the form that apply to you?</w:t>
      </w:r>
    </w:p>
    <w:p w14:paraId="6E4B1FEB" w14:textId="5164BADB" w:rsidR="009B36D9" w:rsidRP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 w:rsidRPr="009B36D9">
        <w:rPr>
          <w:rFonts w:cs="Arial"/>
          <w:sz w:val="28"/>
          <w:szCs w:val="28"/>
        </w:rPr>
        <w:t xml:space="preserve">Yes </w:t>
      </w:r>
      <w:r w:rsidRPr="009B36D9">
        <w:rPr>
          <w:rFonts w:ascii="Segoe UI Symbol" w:hAnsi="Segoe UI Symbol" w:cs="Segoe UI Symbol"/>
          <w:sz w:val="28"/>
          <w:szCs w:val="28"/>
        </w:rPr>
        <w:t>☐</w:t>
      </w:r>
      <w:r w:rsidRPr="009B36D9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9B36D9">
        <w:rPr>
          <w:rFonts w:cs="Arial"/>
          <w:sz w:val="28"/>
          <w:szCs w:val="28"/>
        </w:rPr>
        <w:t xml:space="preserve">No </w:t>
      </w:r>
      <w:r w:rsidRPr="009B36D9">
        <w:rPr>
          <w:rFonts w:ascii="Segoe UI Symbol" w:hAnsi="Segoe UI Symbol" w:cs="Segoe UI Symbol"/>
          <w:sz w:val="28"/>
          <w:szCs w:val="28"/>
        </w:rPr>
        <w:t>☐</w:t>
      </w:r>
    </w:p>
    <w:p w14:paraId="7B66055F" w14:textId="77777777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3264E2E8" w14:textId="46515AD5" w:rsidR="0066572C" w:rsidRDefault="0066572C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0A435013" w14:textId="5710E271" w:rsidR="009B36D9" w:rsidRPr="009B36D9" w:rsidRDefault="0066572C" w:rsidP="009B36D9">
      <w:pPr>
        <w:spacing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71392" behindDoc="0" locked="0" layoutInCell="1" allowOverlap="1" wp14:anchorId="5DA8DDFD" wp14:editId="5CAC3328">
            <wp:simplePos x="0" y="0"/>
            <wp:positionH relativeFrom="column">
              <wp:posOffset>-367665</wp:posOffset>
            </wp:positionH>
            <wp:positionV relativeFrom="paragraph">
              <wp:posOffset>365760</wp:posOffset>
            </wp:positionV>
            <wp:extent cx="1958691" cy="1066800"/>
            <wp:effectExtent l="0" t="0" r="3810" b="0"/>
            <wp:wrapNone/>
            <wp:docPr id="6412195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19541" name="Picture 64121954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9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47182" w14:textId="5D574B4F" w:rsidR="009B36D9" w:rsidRP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 w:rsidRPr="009B36D9">
        <w:rPr>
          <w:rFonts w:cs="Arial"/>
          <w:sz w:val="28"/>
          <w:szCs w:val="28"/>
        </w:rPr>
        <w:t>Have you included copies of all your supporting paperwork (</w:t>
      </w:r>
      <w:proofErr w:type="gramStart"/>
      <w:r w:rsidRPr="009B36D9">
        <w:rPr>
          <w:rFonts w:cs="Arial"/>
          <w:sz w:val="28"/>
          <w:szCs w:val="28"/>
        </w:rPr>
        <w:t>in particular any</w:t>
      </w:r>
      <w:proofErr w:type="gramEnd"/>
      <w:r w:rsidRPr="009B36D9">
        <w:rPr>
          <w:rFonts w:cs="Arial"/>
          <w:sz w:val="28"/>
          <w:szCs w:val="28"/>
        </w:rPr>
        <w:t xml:space="preserve"> response you </w:t>
      </w:r>
      <w:r w:rsidR="0066572C">
        <w:rPr>
          <w:rFonts w:cs="Arial"/>
          <w:sz w:val="28"/>
          <w:szCs w:val="28"/>
        </w:rPr>
        <w:t>got</w:t>
      </w:r>
      <w:r w:rsidRPr="009B36D9">
        <w:rPr>
          <w:rFonts w:cs="Arial"/>
          <w:sz w:val="28"/>
          <w:szCs w:val="28"/>
        </w:rPr>
        <w:t xml:space="preserve"> from the public authority)?</w:t>
      </w:r>
    </w:p>
    <w:p w14:paraId="52535ADF" w14:textId="48DB38EB" w:rsidR="009B36D9" w:rsidRP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 w:rsidRPr="009B36D9">
        <w:rPr>
          <w:rFonts w:cs="Arial"/>
          <w:sz w:val="28"/>
          <w:szCs w:val="28"/>
        </w:rPr>
        <w:t xml:space="preserve">Yes </w:t>
      </w:r>
      <w:r w:rsidRPr="009B36D9">
        <w:rPr>
          <w:rFonts w:ascii="Segoe UI Symbol" w:hAnsi="Segoe UI Symbol" w:cs="Segoe UI Symbol"/>
          <w:sz w:val="28"/>
          <w:szCs w:val="28"/>
        </w:rPr>
        <w:t>☐</w:t>
      </w:r>
      <w:r w:rsidRPr="009B36D9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9B36D9">
        <w:rPr>
          <w:rFonts w:cs="Arial"/>
          <w:sz w:val="28"/>
          <w:szCs w:val="28"/>
        </w:rPr>
        <w:t xml:space="preserve">No </w:t>
      </w:r>
      <w:r w:rsidRPr="009B36D9">
        <w:rPr>
          <w:rFonts w:ascii="Segoe UI Symbol" w:hAnsi="Segoe UI Symbol" w:cs="Segoe UI Symbol"/>
          <w:sz w:val="28"/>
          <w:szCs w:val="28"/>
        </w:rPr>
        <w:t>☐</w:t>
      </w:r>
    </w:p>
    <w:p w14:paraId="6ECE5681" w14:textId="58522E6B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2F95855C" w14:textId="1C0F102F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3606D8C3" w14:textId="3603A745" w:rsidR="0066572C" w:rsidRPr="009B36D9" w:rsidRDefault="0066572C" w:rsidP="009B36D9">
      <w:pPr>
        <w:spacing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72416" behindDoc="0" locked="0" layoutInCell="1" allowOverlap="1" wp14:anchorId="4209C3EA" wp14:editId="356772CF">
            <wp:simplePos x="0" y="0"/>
            <wp:positionH relativeFrom="column">
              <wp:posOffset>35560</wp:posOffset>
            </wp:positionH>
            <wp:positionV relativeFrom="paragraph">
              <wp:posOffset>140335</wp:posOffset>
            </wp:positionV>
            <wp:extent cx="1425942" cy="1419225"/>
            <wp:effectExtent l="0" t="0" r="3175" b="0"/>
            <wp:wrapNone/>
            <wp:docPr id="18216026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02631" name="Picture 182160263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94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20443" w14:textId="4C2D94A4" w:rsidR="009B36D9" w:rsidRP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  <w:r w:rsidRPr="009B36D9">
        <w:rPr>
          <w:rFonts w:cs="Arial"/>
          <w:sz w:val="28"/>
          <w:szCs w:val="28"/>
        </w:rPr>
        <w:t xml:space="preserve">Please do not send us original documents. Any original documents you send will be returned. </w:t>
      </w:r>
      <w:r w:rsidR="0066572C">
        <w:rPr>
          <w:rFonts w:cs="Arial"/>
          <w:sz w:val="28"/>
          <w:szCs w:val="28"/>
        </w:rPr>
        <w:t>When our work comes</w:t>
      </w:r>
      <w:r w:rsidRPr="009B36D9">
        <w:rPr>
          <w:rFonts w:cs="Arial"/>
          <w:sz w:val="28"/>
          <w:szCs w:val="28"/>
        </w:rPr>
        <w:t xml:space="preserve"> to an end, the documents we hold on our files will be destroyed.</w:t>
      </w:r>
    </w:p>
    <w:p w14:paraId="3EC40957" w14:textId="237BA680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60D1D3ED" w14:textId="1B4C4AA6" w:rsidR="009B36D9" w:rsidRDefault="009B36D9" w:rsidP="009B36D9">
      <w:pPr>
        <w:spacing w:line="360" w:lineRule="auto"/>
        <w:ind w:left="2835"/>
        <w:rPr>
          <w:rFonts w:cs="Arial"/>
          <w:sz w:val="28"/>
          <w:szCs w:val="28"/>
        </w:rPr>
      </w:pPr>
    </w:p>
    <w:p w14:paraId="17D028F7" w14:textId="58D88B35" w:rsidR="0066572C" w:rsidRPr="009B36D9" w:rsidRDefault="0066572C" w:rsidP="009B36D9">
      <w:pPr>
        <w:spacing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75488" behindDoc="0" locked="0" layoutInCell="1" allowOverlap="1" wp14:anchorId="7002D2D0" wp14:editId="25BF4283">
            <wp:simplePos x="0" y="0"/>
            <wp:positionH relativeFrom="column">
              <wp:posOffset>-271780</wp:posOffset>
            </wp:positionH>
            <wp:positionV relativeFrom="paragraph">
              <wp:posOffset>165735</wp:posOffset>
            </wp:positionV>
            <wp:extent cx="900430" cy="895350"/>
            <wp:effectExtent l="0" t="0" r="0" b="0"/>
            <wp:wrapNone/>
            <wp:docPr id="11053206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0637" name="Picture 110532063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63B8" w14:textId="59AF3A3D" w:rsidR="009B36D9" w:rsidRPr="009B36D9" w:rsidRDefault="0066572C" w:rsidP="009B36D9">
      <w:pPr>
        <w:spacing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74464" behindDoc="0" locked="0" layoutInCell="1" allowOverlap="1" wp14:anchorId="15F11B11" wp14:editId="2E664DB1">
            <wp:simplePos x="0" y="0"/>
            <wp:positionH relativeFrom="column">
              <wp:posOffset>499110</wp:posOffset>
            </wp:positionH>
            <wp:positionV relativeFrom="paragraph">
              <wp:posOffset>259080</wp:posOffset>
            </wp:positionV>
            <wp:extent cx="1177873" cy="1076325"/>
            <wp:effectExtent l="0" t="0" r="3810" b="0"/>
            <wp:wrapNone/>
            <wp:docPr id="3783197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19711" name="Picture 37831971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873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D9" w:rsidRPr="009B36D9">
        <w:rPr>
          <w:rFonts w:cs="Arial"/>
          <w:sz w:val="28"/>
          <w:szCs w:val="28"/>
        </w:rPr>
        <w:t>If you plan to send us large amounts of documents, please put your documents in date order, putting the most recent document at the front and oldest at the back.</w:t>
      </w:r>
    </w:p>
    <w:p w14:paraId="513C7F0F" w14:textId="77777777" w:rsidR="009B36D9" w:rsidRPr="009B36D9" w:rsidRDefault="009B36D9" w:rsidP="00A72C5A">
      <w:pPr>
        <w:spacing w:line="360" w:lineRule="auto"/>
        <w:rPr>
          <w:sz w:val="28"/>
          <w:szCs w:val="28"/>
        </w:rPr>
      </w:pPr>
    </w:p>
    <w:sectPr w:rsidR="009B36D9" w:rsidRPr="009B36D9" w:rsidSect="00DB3E2C">
      <w:footerReference w:type="default" r:id="rId48"/>
      <w:pgSz w:w="11906" w:h="16838" w:code="9"/>
      <w:pgMar w:top="1134" w:right="1134" w:bottom="1134" w:left="1134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AA931" w14:textId="77777777" w:rsidR="000B79D9" w:rsidRDefault="000B79D9" w:rsidP="00605B1E">
      <w:r>
        <w:separator/>
      </w:r>
    </w:p>
  </w:endnote>
  <w:endnote w:type="continuationSeparator" w:id="0">
    <w:p w14:paraId="203C5E99" w14:textId="77777777" w:rsidR="000B79D9" w:rsidRDefault="000B79D9" w:rsidP="00605B1E">
      <w:r>
        <w:continuationSeparator/>
      </w:r>
    </w:p>
  </w:endnote>
  <w:endnote w:type="continuationNotice" w:id="1">
    <w:p w14:paraId="4464941A" w14:textId="77777777" w:rsidR="000B79D9" w:rsidRDefault="000B79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 Clean">
    <w:altName w:val="Calibri"/>
    <w:charset w:val="00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3216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6D2E8" w14:textId="557FAA27" w:rsidR="006D7134" w:rsidRDefault="00605B1E" w:rsidP="00557A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05728F" w14:textId="77777777" w:rsidR="006D7134" w:rsidRDefault="006D71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D8720" w14:textId="77777777" w:rsidR="000B79D9" w:rsidRDefault="000B79D9" w:rsidP="00605B1E">
      <w:r>
        <w:separator/>
      </w:r>
    </w:p>
  </w:footnote>
  <w:footnote w:type="continuationSeparator" w:id="0">
    <w:p w14:paraId="53631EA9" w14:textId="77777777" w:rsidR="000B79D9" w:rsidRDefault="000B79D9" w:rsidP="00605B1E">
      <w:r>
        <w:continuationSeparator/>
      </w:r>
    </w:p>
  </w:footnote>
  <w:footnote w:type="continuationNotice" w:id="1">
    <w:p w14:paraId="2D1E9980" w14:textId="77777777" w:rsidR="000B79D9" w:rsidRDefault="000B79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597589"/>
    <w:multiLevelType w:val="hybridMultilevel"/>
    <w:tmpl w:val="9A5E86F8"/>
    <w:lvl w:ilvl="0" w:tplc="921CB56E">
      <w:start w:val="1"/>
      <w:numFmt w:val="decimal"/>
      <w:lvlText w:val="%1."/>
      <w:lvlJc w:val="left"/>
      <w:pPr>
        <w:ind w:left="3195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10EE3B2D"/>
    <w:multiLevelType w:val="hybridMultilevel"/>
    <w:tmpl w:val="568CA1D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56F77C1"/>
    <w:multiLevelType w:val="multilevel"/>
    <w:tmpl w:val="DEC8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6F25E8"/>
    <w:multiLevelType w:val="hybridMultilevel"/>
    <w:tmpl w:val="FEAA7606"/>
    <w:lvl w:ilvl="0" w:tplc="24CAA8B8">
      <w:start w:val="1"/>
      <w:numFmt w:val="decimal"/>
      <w:lvlText w:val="%1."/>
      <w:lvlJc w:val="left"/>
      <w:pPr>
        <w:ind w:left="152" w:hanging="36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1"/>
        <w:sz w:val="26"/>
        <w:szCs w:val="26"/>
        <w:lang w:val="en-US" w:eastAsia="en-US" w:bidi="ar-SA"/>
      </w:rPr>
    </w:lvl>
    <w:lvl w:ilvl="1" w:tplc="3CB41642">
      <w:numFmt w:val="bullet"/>
      <w:lvlText w:val=""/>
      <w:lvlJc w:val="left"/>
      <w:pPr>
        <w:ind w:left="756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6"/>
        <w:szCs w:val="26"/>
        <w:lang w:val="en-US" w:eastAsia="en-US" w:bidi="ar-SA"/>
      </w:rPr>
    </w:lvl>
    <w:lvl w:ilvl="2" w:tplc="46AA785E">
      <w:numFmt w:val="bullet"/>
      <w:lvlText w:val="•"/>
      <w:lvlJc w:val="left"/>
      <w:pPr>
        <w:ind w:left="1653" w:hanging="339"/>
      </w:pPr>
      <w:rPr>
        <w:rFonts w:hint="default"/>
        <w:lang w:val="en-US" w:eastAsia="en-US" w:bidi="ar-SA"/>
      </w:rPr>
    </w:lvl>
    <w:lvl w:ilvl="3" w:tplc="54C469EE">
      <w:numFmt w:val="bullet"/>
      <w:lvlText w:val="•"/>
      <w:lvlJc w:val="left"/>
      <w:pPr>
        <w:ind w:left="2546" w:hanging="339"/>
      </w:pPr>
      <w:rPr>
        <w:rFonts w:hint="default"/>
        <w:lang w:val="en-US" w:eastAsia="en-US" w:bidi="ar-SA"/>
      </w:rPr>
    </w:lvl>
    <w:lvl w:ilvl="4" w:tplc="4038F8DE">
      <w:numFmt w:val="bullet"/>
      <w:lvlText w:val="•"/>
      <w:lvlJc w:val="left"/>
      <w:pPr>
        <w:ind w:left="3440" w:hanging="339"/>
      </w:pPr>
      <w:rPr>
        <w:rFonts w:hint="default"/>
        <w:lang w:val="en-US" w:eastAsia="en-US" w:bidi="ar-SA"/>
      </w:rPr>
    </w:lvl>
    <w:lvl w:ilvl="5" w:tplc="11C2B72A">
      <w:numFmt w:val="bullet"/>
      <w:lvlText w:val="•"/>
      <w:lvlJc w:val="left"/>
      <w:pPr>
        <w:ind w:left="4333" w:hanging="339"/>
      </w:pPr>
      <w:rPr>
        <w:rFonts w:hint="default"/>
        <w:lang w:val="en-US" w:eastAsia="en-US" w:bidi="ar-SA"/>
      </w:rPr>
    </w:lvl>
    <w:lvl w:ilvl="6" w:tplc="40021802">
      <w:numFmt w:val="bullet"/>
      <w:lvlText w:val="•"/>
      <w:lvlJc w:val="left"/>
      <w:pPr>
        <w:ind w:left="5226" w:hanging="339"/>
      </w:pPr>
      <w:rPr>
        <w:rFonts w:hint="default"/>
        <w:lang w:val="en-US" w:eastAsia="en-US" w:bidi="ar-SA"/>
      </w:rPr>
    </w:lvl>
    <w:lvl w:ilvl="7" w:tplc="6EDA43E4">
      <w:numFmt w:val="bullet"/>
      <w:lvlText w:val="•"/>
      <w:lvlJc w:val="left"/>
      <w:pPr>
        <w:ind w:left="6120" w:hanging="339"/>
      </w:pPr>
      <w:rPr>
        <w:rFonts w:hint="default"/>
        <w:lang w:val="en-US" w:eastAsia="en-US" w:bidi="ar-SA"/>
      </w:rPr>
    </w:lvl>
    <w:lvl w:ilvl="8" w:tplc="FC5E2412">
      <w:numFmt w:val="bullet"/>
      <w:lvlText w:val="•"/>
      <w:lvlJc w:val="left"/>
      <w:pPr>
        <w:ind w:left="7013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2C933EC1"/>
    <w:multiLevelType w:val="multilevel"/>
    <w:tmpl w:val="6A42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A1F27"/>
    <w:multiLevelType w:val="multilevel"/>
    <w:tmpl w:val="BC06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6C2891"/>
    <w:multiLevelType w:val="multilevel"/>
    <w:tmpl w:val="0104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546481"/>
    <w:multiLevelType w:val="multilevel"/>
    <w:tmpl w:val="FF5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B472CC"/>
    <w:multiLevelType w:val="hybridMultilevel"/>
    <w:tmpl w:val="B9AEE89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4DB3A8F"/>
    <w:multiLevelType w:val="hybridMultilevel"/>
    <w:tmpl w:val="78D6321E"/>
    <w:lvl w:ilvl="0" w:tplc="0809000F">
      <w:start w:val="1"/>
      <w:numFmt w:val="decimal"/>
      <w:lvlText w:val="%1."/>
      <w:lvlJc w:val="left"/>
      <w:pPr>
        <w:ind w:left="3555" w:hanging="360"/>
      </w:pPr>
    </w:lvl>
    <w:lvl w:ilvl="1" w:tplc="08090019" w:tentative="1">
      <w:start w:val="1"/>
      <w:numFmt w:val="lowerLetter"/>
      <w:lvlText w:val="%2."/>
      <w:lvlJc w:val="left"/>
      <w:pPr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1" w15:restartNumberingAfterBreak="0">
    <w:nsid w:val="546AF98B"/>
    <w:multiLevelType w:val="hybridMultilevel"/>
    <w:tmpl w:val="99049B26"/>
    <w:lvl w:ilvl="0" w:tplc="F3CC5F00">
      <w:start w:val="1"/>
      <w:numFmt w:val="bullet"/>
      <w:pStyle w:val="SNAPpolic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C6F2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ED28B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024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A93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4E0F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089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8C38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E28C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30411"/>
    <w:multiLevelType w:val="hybridMultilevel"/>
    <w:tmpl w:val="695C7AF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619019CA"/>
    <w:multiLevelType w:val="hybridMultilevel"/>
    <w:tmpl w:val="461053B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6C5525C"/>
    <w:multiLevelType w:val="multilevel"/>
    <w:tmpl w:val="9322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4E50B7"/>
    <w:multiLevelType w:val="hybridMultilevel"/>
    <w:tmpl w:val="954E627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705A0346"/>
    <w:multiLevelType w:val="hybridMultilevel"/>
    <w:tmpl w:val="7CD8E388"/>
    <w:lvl w:ilvl="0" w:tplc="8EF4CAA0">
      <w:numFmt w:val="bullet"/>
      <w:lvlText w:val=""/>
      <w:lvlJc w:val="left"/>
      <w:pPr>
        <w:ind w:left="756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6"/>
        <w:szCs w:val="26"/>
        <w:lang w:val="en-US" w:eastAsia="en-US" w:bidi="ar-SA"/>
      </w:rPr>
    </w:lvl>
    <w:lvl w:ilvl="1" w:tplc="D956328C">
      <w:numFmt w:val="bullet"/>
      <w:lvlText w:val="•"/>
      <w:lvlJc w:val="left"/>
      <w:pPr>
        <w:ind w:left="1564" w:hanging="339"/>
      </w:pPr>
      <w:rPr>
        <w:rFonts w:hint="default"/>
        <w:lang w:val="en-US" w:eastAsia="en-US" w:bidi="ar-SA"/>
      </w:rPr>
    </w:lvl>
    <w:lvl w:ilvl="2" w:tplc="9036FBC6">
      <w:numFmt w:val="bullet"/>
      <w:lvlText w:val="•"/>
      <w:lvlJc w:val="left"/>
      <w:pPr>
        <w:ind w:left="2368" w:hanging="339"/>
      </w:pPr>
      <w:rPr>
        <w:rFonts w:hint="default"/>
        <w:lang w:val="en-US" w:eastAsia="en-US" w:bidi="ar-SA"/>
      </w:rPr>
    </w:lvl>
    <w:lvl w:ilvl="3" w:tplc="7996E8F6">
      <w:numFmt w:val="bullet"/>
      <w:lvlText w:val="•"/>
      <w:lvlJc w:val="left"/>
      <w:pPr>
        <w:ind w:left="3172" w:hanging="339"/>
      </w:pPr>
      <w:rPr>
        <w:rFonts w:hint="default"/>
        <w:lang w:val="en-US" w:eastAsia="en-US" w:bidi="ar-SA"/>
      </w:rPr>
    </w:lvl>
    <w:lvl w:ilvl="4" w:tplc="B008A21C">
      <w:numFmt w:val="bullet"/>
      <w:lvlText w:val="•"/>
      <w:lvlJc w:val="left"/>
      <w:pPr>
        <w:ind w:left="3976" w:hanging="339"/>
      </w:pPr>
      <w:rPr>
        <w:rFonts w:hint="default"/>
        <w:lang w:val="en-US" w:eastAsia="en-US" w:bidi="ar-SA"/>
      </w:rPr>
    </w:lvl>
    <w:lvl w:ilvl="5" w:tplc="88E6599E">
      <w:numFmt w:val="bullet"/>
      <w:lvlText w:val="•"/>
      <w:lvlJc w:val="left"/>
      <w:pPr>
        <w:ind w:left="4780" w:hanging="339"/>
      </w:pPr>
      <w:rPr>
        <w:rFonts w:hint="default"/>
        <w:lang w:val="en-US" w:eastAsia="en-US" w:bidi="ar-SA"/>
      </w:rPr>
    </w:lvl>
    <w:lvl w:ilvl="6" w:tplc="6F12717E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  <w:lvl w:ilvl="7" w:tplc="5A8292F0">
      <w:numFmt w:val="bullet"/>
      <w:lvlText w:val="•"/>
      <w:lvlJc w:val="left"/>
      <w:pPr>
        <w:ind w:left="6388" w:hanging="339"/>
      </w:pPr>
      <w:rPr>
        <w:rFonts w:hint="default"/>
        <w:lang w:val="en-US" w:eastAsia="en-US" w:bidi="ar-SA"/>
      </w:rPr>
    </w:lvl>
    <w:lvl w:ilvl="8" w:tplc="6DAC02D4">
      <w:numFmt w:val="bullet"/>
      <w:lvlText w:val="•"/>
      <w:lvlJc w:val="left"/>
      <w:pPr>
        <w:ind w:left="7192" w:hanging="339"/>
      </w:pPr>
      <w:rPr>
        <w:rFonts w:hint="default"/>
        <w:lang w:val="en-US" w:eastAsia="en-US" w:bidi="ar-SA"/>
      </w:rPr>
    </w:lvl>
  </w:abstractNum>
  <w:abstractNum w:abstractNumId="18" w15:restartNumberingAfterBreak="0">
    <w:nsid w:val="735730AF"/>
    <w:multiLevelType w:val="multilevel"/>
    <w:tmpl w:val="DDFE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A52BBA"/>
    <w:multiLevelType w:val="multilevel"/>
    <w:tmpl w:val="7556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7932459">
    <w:abstractNumId w:val="14"/>
  </w:num>
  <w:num w:numId="2" w16cid:durableId="1829635895">
    <w:abstractNumId w:val="0"/>
  </w:num>
  <w:num w:numId="3" w16cid:durableId="671184005">
    <w:abstractNumId w:val="11"/>
  </w:num>
  <w:num w:numId="4" w16cid:durableId="1327321362">
    <w:abstractNumId w:val="13"/>
  </w:num>
  <w:num w:numId="5" w16cid:durableId="95491801">
    <w:abstractNumId w:val="15"/>
  </w:num>
  <w:num w:numId="6" w16cid:durableId="1604806192">
    <w:abstractNumId w:val="2"/>
  </w:num>
  <w:num w:numId="7" w16cid:durableId="1003045105">
    <w:abstractNumId w:val="8"/>
  </w:num>
  <w:num w:numId="8" w16cid:durableId="1755930417">
    <w:abstractNumId w:val="5"/>
  </w:num>
  <w:num w:numId="9" w16cid:durableId="529151234">
    <w:abstractNumId w:val="9"/>
  </w:num>
  <w:num w:numId="10" w16cid:durableId="1551458599">
    <w:abstractNumId w:val="7"/>
  </w:num>
  <w:num w:numId="11" w16cid:durableId="549267711">
    <w:abstractNumId w:val="18"/>
  </w:num>
  <w:num w:numId="12" w16cid:durableId="2099402749">
    <w:abstractNumId w:val="12"/>
  </w:num>
  <w:num w:numId="13" w16cid:durableId="2065715733">
    <w:abstractNumId w:val="19"/>
  </w:num>
  <w:num w:numId="14" w16cid:durableId="1145270465">
    <w:abstractNumId w:val="16"/>
  </w:num>
  <w:num w:numId="15" w16cid:durableId="1185706545">
    <w:abstractNumId w:val="6"/>
  </w:num>
  <w:num w:numId="16" w16cid:durableId="1754428097">
    <w:abstractNumId w:val="3"/>
  </w:num>
  <w:num w:numId="17" w16cid:durableId="270013518">
    <w:abstractNumId w:val="17"/>
  </w:num>
  <w:num w:numId="18" w16cid:durableId="330521415">
    <w:abstractNumId w:val="4"/>
  </w:num>
  <w:num w:numId="19" w16cid:durableId="492111616">
    <w:abstractNumId w:val="10"/>
  </w:num>
  <w:num w:numId="20" w16cid:durableId="37088142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11"/>
    <w:rsid w:val="00002D50"/>
    <w:rsid w:val="00003834"/>
    <w:rsid w:val="00005AC1"/>
    <w:rsid w:val="00005F4E"/>
    <w:rsid w:val="000079D1"/>
    <w:rsid w:val="00010DE3"/>
    <w:rsid w:val="00016CEA"/>
    <w:rsid w:val="0002009B"/>
    <w:rsid w:val="0002330B"/>
    <w:rsid w:val="00023763"/>
    <w:rsid w:val="00027C27"/>
    <w:rsid w:val="00030D46"/>
    <w:rsid w:val="00030EF7"/>
    <w:rsid w:val="00033CA1"/>
    <w:rsid w:val="000354C2"/>
    <w:rsid w:val="00037622"/>
    <w:rsid w:val="00037FF7"/>
    <w:rsid w:val="00040134"/>
    <w:rsid w:val="00042478"/>
    <w:rsid w:val="00043E5E"/>
    <w:rsid w:val="0004481B"/>
    <w:rsid w:val="0004707B"/>
    <w:rsid w:val="000473FA"/>
    <w:rsid w:val="00054DDA"/>
    <w:rsid w:val="00054DFE"/>
    <w:rsid w:val="00054E2E"/>
    <w:rsid w:val="000557A7"/>
    <w:rsid w:val="00061839"/>
    <w:rsid w:val="00065E44"/>
    <w:rsid w:val="000728AC"/>
    <w:rsid w:val="000740F0"/>
    <w:rsid w:val="00075F97"/>
    <w:rsid w:val="00080AE9"/>
    <w:rsid w:val="000869AC"/>
    <w:rsid w:val="000871C9"/>
    <w:rsid w:val="00090B9D"/>
    <w:rsid w:val="00091271"/>
    <w:rsid w:val="0009128E"/>
    <w:rsid w:val="00091EC7"/>
    <w:rsid w:val="00091FC2"/>
    <w:rsid w:val="000A2A64"/>
    <w:rsid w:val="000A52D9"/>
    <w:rsid w:val="000A5EE7"/>
    <w:rsid w:val="000B002C"/>
    <w:rsid w:val="000B1178"/>
    <w:rsid w:val="000B26AF"/>
    <w:rsid w:val="000B3E2E"/>
    <w:rsid w:val="000B5758"/>
    <w:rsid w:val="000B5B25"/>
    <w:rsid w:val="000B6B80"/>
    <w:rsid w:val="000B79D9"/>
    <w:rsid w:val="000C0037"/>
    <w:rsid w:val="000C028C"/>
    <w:rsid w:val="000C0CF4"/>
    <w:rsid w:val="000C32DC"/>
    <w:rsid w:val="000C36CE"/>
    <w:rsid w:val="000C750E"/>
    <w:rsid w:val="000D06AF"/>
    <w:rsid w:val="000D0757"/>
    <w:rsid w:val="000D3D9B"/>
    <w:rsid w:val="000D4A04"/>
    <w:rsid w:val="000D4F16"/>
    <w:rsid w:val="000D5168"/>
    <w:rsid w:val="000D6D66"/>
    <w:rsid w:val="000D709F"/>
    <w:rsid w:val="000D70BC"/>
    <w:rsid w:val="000E0A6B"/>
    <w:rsid w:val="000E242C"/>
    <w:rsid w:val="000E284A"/>
    <w:rsid w:val="000E5F6E"/>
    <w:rsid w:val="000F32FE"/>
    <w:rsid w:val="000F3652"/>
    <w:rsid w:val="000F4DE3"/>
    <w:rsid w:val="000F743D"/>
    <w:rsid w:val="000F7586"/>
    <w:rsid w:val="001016B3"/>
    <w:rsid w:val="00101A57"/>
    <w:rsid w:val="00103055"/>
    <w:rsid w:val="00106AB6"/>
    <w:rsid w:val="00106F22"/>
    <w:rsid w:val="001129D3"/>
    <w:rsid w:val="00112C86"/>
    <w:rsid w:val="00112D53"/>
    <w:rsid w:val="001140D5"/>
    <w:rsid w:val="00114797"/>
    <w:rsid w:val="00115CF5"/>
    <w:rsid w:val="001164A0"/>
    <w:rsid w:val="00120ED3"/>
    <w:rsid w:val="00122267"/>
    <w:rsid w:val="00122A74"/>
    <w:rsid w:val="0012322E"/>
    <w:rsid w:val="00124E9C"/>
    <w:rsid w:val="00125136"/>
    <w:rsid w:val="0012667F"/>
    <w:rsid w:val="00130561"/>
    <w:rsid w:val="00130920"/>
    <w:rsid w:val="00136B1F"/>
    <w:rsid w:val="00141D75"/>
    <w:rsid w:val="001430EA"/>
    <w:rsid w:val="0014600B"/>
    <w:rsid w:val="00152B83"/>
    <w:rsid w:val="00152C60"/>
    <w:rsid w:val="00153DF3"/>
    <w:rsid w:val="00154519"/>
    <w:rsid w:val="0015589B"/>
    <w:rsid w:val="00155E14"/>
    <w:rsid w:val="00162EA5"/>
    <w:rsid w:val="001637D2"/>
    <w:rsid w:val="001641A7"/>
    <w:rsid w:val="001666B1"/>
    <w:rsid w:val="00166A6E"/>
    <w:rsid w:val="001707AC"/>
    <w:rsid w:val="00175D88"/>
    <w:rsid w:val="0018183D"/>
    <w:rsid w:val="00184A5F"/>
    <w:rsid w:val="0019313E"/>
    <w:rsid w:val="00194856"/>
    <w:rsid w:val="00194D2D"/>
    <w:rsid w:val="001A0505"/>
    <w:rsid w:val="001A1C56"/>
    <w:rsid w:val="001A20EF"/>
    <w:rsid w:val="001A3ED0"/>
    <w:rsid w:val="001A4427"/>
    <w:rsid w:val="001A53A6"/>
    <w:rsid w:val="001B2769"/>
    <w:rsid w:val="001B32C8"/>
    <w:rsid w:val="001B5633"/>
    <w:rsid w:val="001B6ACF"/>
    <w:rsid w:val="001C40B4"/>
    <w:rsid w:val="001C44A9"/>
    <w:rsid w:val="001C6C33"/>
    <w:rsid w:val="001D106B"/>
    <w:rsid w:val="001D5168"/>
    <w:rsid w:val="001D6762"/>
    <w:rsid w:val="001D7D50"/>
    <w:rsid w:val="001E08EA"/>
    <w:rsid w:val="001E1B80"/>
    <w:rsid w:val="001E2C46"/>
    <w:rsid w:val="001E4764"/>
    <w:rsid w:val="001E5D34"/>
    <w:rsid w:val="001E5E4B"/>
    <w:rsid w:val="001F228F"/>
    <w:rsid w:val="001F23A6"/>
    <w:rsid w:val="001F2B53"/>
    <w:rsid w:val="001F5869"/>
    <w:rsid w:val="001F6925"/>
    <w:rsid w:val="001F783B"/>
    <w:rsid w:val="00200613"/>
    <w:rsid w:val="00201A1A"/>
    <w:rsid w:val="0020267B"/>
    <w:rsid w:val="0020584B"/>
    <w:rsid w:val="00207D5F"/>
    <w:rsid w:val="00211BF1"/>
    <w:rsid w:val="0021520A"/>
    <w:rsid w:val="00215421"/>
    <w:rsid w:val="00215FBA"/>
    <w:rsid w:val="002171E9"/>
    <w:rsid w:val="00221F46"/>
    <w:rsid w:val="00221FBD"/>
    <w:rsid w:val="00222691"/>
    <w:rsid w:val="0022346A"/>
    <w:rsid w:val="00225E68"/>
    <w:rsid w:val="002305E8"/>
    <w:rsid w:val="00235B93"/>
    <w:rsid w:val="002366F5"/>
    <w:rsid w:val="00237D69"/>
    <w:rsid w:val="00241B35"/>
    <w:rsid w:val="0024525E"/>
    <w:rsid w:val="00252A4C"/>
    <w:rsid w:val="00257844"/>
    <w:rsid w:val="002615D1"/>
    <w:rsid w:val="0026404E"/>
    <w:rsid w:val="0026443B"/>
    <w:rsid w:val="00266E3B"/>
    <w:rsid w:val="002702F6"/>
    <w:rsid w:val="00271736"/>
    <w:rsid w:val="00274BF3"/>
    <w:rsid w:val="00276146"/>
    <w:rsid w:val="00276C3A"/>
    <w:rsid w:val="002773D4"/>
    <w:rsid w:val="00277435"/>
    <w:rsid w:val="0028086E"/>
    <w:rsid w:val="00281579"/>
    <w:rsid w:val="00282098"/>
    <w:rsid w:val="00282764"/>
    <w:rsid w:val="002856D5"/>
    <w:rsid w:val="002861C1"/>
    <w:rsid w:val="00286CE5"/>
    <w:rsid w:val="00290DAE"/>
    <w:rsid w:val="0029344E"/>
    <w:rsid w:val="002959EA"/>
    <w:rsid w:val="00295DAD"/>
    <w:rsid w:val="00296C97"/>
    <w:rsid w:val="002972F7"/>
    <w:rsid w:val="002A2072"/>
    <w:rsid w:val="002A3638"/>
    <w:rsid w:val="002A3924"/>
    <w:rsid w:val="002A5A18"/>
    <w:rsid w:val="002B3C30"/>
    <w:rsid w:val="002C07ED"/>
    <w:rsid w:val="002C09BB"/>
    <w:rsid w:val="002C338E"/>
    <w:rsid w:val="002C3474"/>
    <w:rsid w:val="002C5C71"/>
    <w:rsid w:val="002C680E"/>
    <w:rsid w:val="002C6CCD"/>
    <w:rsid w:val="002D0040"/>
    <w:rsid w:val="002D0D17"/>
    <w:rsid w:val="002D2447"/>
    <w:rsid w:val="002D626F"/>
    <w:rsid w:val="002E0FC8"/>
    <w:rsid w:val="002E3F7F"/>
    <w:rsid w:val="002E5A9F"/>
    <w:rsid w:val="002F0FE2"/>
    <w:rsid w:val="002F11C1"/>
    <w:rsid w:val="002F4ADA"/>
    <w:rsid w:val="002F5609"/>
    <w:rsid w:val="00306C61"/>
    <w:rsid w:val="00306D0B"/>
    <w:rsid w:val="00307111"/>
    <w:rsid w:val="0031172A"/>
    <w:rsid w:val="003124DD"/>
    <w:rsid w:val="003132AD"/>
    <w:rsid w:val="0031682C"/>
    <w:rsid w:val="00316F04"/>
    <w:rsid w:val="003201A9"/>
    <w:rsid w:val="003205C7"/>
    <w:rsid w:val="003249DA"/>
    <w:rsid w:val="00324AFC"/>
    <w:rsid w:val="003304D2"/>
    <w:rsid w:val="00330E24"/>
    <w:rsid w:val="00331163"/>
    <w:rsid w:val="00331378"/>
    <w:rsid w:val="00334F14"/>
    <w:rsid w:val="00336D7B"/>
    <w:rsid w:val="0034076F"/>
    <w:rsid w:val="003425FE"/>
    <w:rsid w:val="00342A3D"/>
    <w:rsid w:val="003436AC"/>
    <w:rsid w:val="00345915"/>
    <w:rsid w:val="00346280"/>
    <w:rsid w:val="00346335"/>
    <w:rsid w:val="00346BCD"/>
    <w:rsid w:val="00347538"/>
    <w:rsid w:val="003477E8"/>
    <w:rsid w:val="0035017C"/>
    <w:rsid w:val="00351C85"/>
    <w:rsid w:val="00352376"/>
    <w:rsid w:val="00353FE8"/>
    <w:rsid w:val="00354B96"/>
    <w:rsid w:val="00356066"/>
    <w:rsid w:val="00356EF7"/>
    <w:rsid w:val="00362577"/>
    <w:rsid w:val="00364FF9"/>
    <w:rsid w:val="003664B2"/>
    <w:rsid w:val="00366A7F"/>
    <w:rsid w:val="00367FB2"/>
    <w:rsid w:val="00371471"/>
    <w:rsid w:val="0037339E"/>
    <w:rsid w:val="003736E9"/>
    <w:rsid w:val="00373BC3"/>
    <w:rsid w:val="0037453D"/>
    <w:rsid w:val="0037582B"/>
    <w:rsid w:val="00380D18"/>
    <w:rsid w:val="00385045"/>
    <w:rsid w:val="00386766"/>
    <w:rsid w:val="003914A7"/>
    <w:rsid w:val="0039194D"/>
    <w:rsid w:val="00392B84"/>
    <w:rsid w:val="003974FC"/>
    <w:rsid w:val="003A02AA"/>
    <w:rsid w:val="003A090F"/>
    <w:rsid w:val="003A3184"/>
    <w:rsid w:val="003A6F84"/>
    <w:rsid w:val="003A7F19"/>
    <w:rsid w:val="003B2B6C"/>
    <w:rsid w:val="003B428A"/>
    <w:rsid w:val="003B5BE4"/>
    <w:rsid w:val="003C013D"/>
    <w:rsid w:val="003C3065"/>
    <w:rsid w:val="003C35BC"/>
    <w:rsid w:val="003C451B"/>
    <w:rsid w:val="003C4579"/>
    <w:rsid w:val="003D075E"/>
    <w:rsid w:val="003D1337"/>
    <w:rsid w:val="003D35D6"/>
    <w:rsid w:val="003D45E1"/>
    <w:rsid w:val="003D51B8"/>
    <w:rsid w:val="003D7939"/>
    <w:rsid w:val="003D7D17"/>
    <w:rsid w:val="003E00FA"/>
    <w:rsid w:val="003E0B79"/>
    <w:rsid w:val="003E1DAC"/>
    <w:rsid w:val="003E1DB9"/>
    <w:rsid w:val="003E2263"/>
    <w:rsid w:val="003E43E1"/>
    <w:rsid w:val="003E4548"/>
    <w:rsid w:val="003E4FBA"/>
    <w:rsid w:val="003F0570"/>
    <w:rsid w:val="003F1C5A"/>
    <w:rsid w:val="003F435A"/>
    <w:rsid w:val="003F43CC"/>
    <w:rsid w:val="003F771B"/>
    <w:rsid w:val="00405606"/>
    <w:rsid w:val="00407AA5"/>
    <w:rsid w:val="00410C40"/>
    <w:rsid w:val="00411CDD"/>
    <w:rsid w:val="00412166"/>
    <w:rsid w:val="00413630"/>
    <w:rsid w:val="00414D7D"/>
    <w:rsid w:val="004170D2"/>
    <w:rsid w:val="00421E33"/>
    <w:rsid w:val="00431BE5"/>
    <w:rsid w:val="00432BFF"/>
    <w:rsid w:val="00434AAE"/>
    <w:rsid w:val="00434DC0"/>
    <w:rsid w:val="00440448"/>
    <w:rsid w:val="004419C9"/>
    <w:rsid w:val="00445B17"/>
    <w:rsid w:val="0044625E"/>
    <w:rsid w:val="004474E4"/>
    <w:rsid w:val="0045000E"/>
    <w:rsid w:val="00450E53"/>
    <w:rsid w:val="004570AA"/>
    <w:rsid w:val="004603BD"/>
    <w:rsid w:val="004638D2"/>
    <w:rsid w:val="0046565C"/>
    <w:rsid w:val="00466315"/>
    <w:rsid w:val="00466C7F"/>
    <w:rsid w:val="00472909"/>
    <w:rsid w:val="00475899"/>
    <w:rsid w:val="004779A6"/>
    <w:rsid w:val="004779D9"/>
    <w:rsid w:val="00477D2F"/>
    <w:rsid w:val="00477E3A"/>
    <w:rsid w:val="0048183D"/>
    <w:rsid w:val="00481AD1"/>
    <w:rsid w:val="004843F8"/>
    <w:rsid w:val="00484BE8"/>
    <w:rsid w:val="0048614E"/>
    <w:rsid w:val="00486F90"/>
    <w:rsid w:val="004878BA"/>
    <w:rsid w:val="004879DF"/>
    <w:rsid w:val="00493672"/>
    <w:rsid w:val="004952CC"/>
    <w:rsid w:val="004960E0"/>
    <w:rsid w:val="00497153"/>
    <w:rsid w:val="004A05B3"/>
    <w:rsid w:val="004A0FC6"/>
    <w:rsid w:val="004A15EE"/>
    <w:rsid w:val="004A2E43"/>
    <w:rsid w:val="004A650D"/>
    <w:rsid w:val="004B074A"/>
    <w:rsid w:val="004B1637"/>
    <w:rsid w:val="004B3349"/>
    <w:rsid w:val="004B4516"/>
    <w:rsid w:val="004B5AE8"/>
    <w:rsid w:val="004B5C54"/>
    <w:rsid w:val="004B684B"/>
    <w:rsid w:val="004C04AC"/>
    <w:rsid w:val="004C0E61"/>
    <w:rsid w:val="004C1BAA"/>
    <w:rsid w:val="004C5E5D"/>
    <w:rsid w:val="004C65A8"/>
    <w:rsid w:val="004C6997"/>
    <w:rsid w:val="004D10D6"/>
    <w:rsid w:val="004D238B"/>
    <w:rsid w:val="004D24F5"/>
    <w:rsid w:val="004D60EF"/>
    <w:rsid w:val="004D69DC"/>
    <w:rsid w:val="004D6E13"/>
    <w:rsid w:val="004E0DE6"/>
    <w:rsid w:val="004E0FA7"/>
    <w:rsid w:val="004E12CF"/>
    <w:rsid w:val="004E3B7F"/>
    <w:rsid w:val="004E476A"/>
    <w:rsid w:val="004E4EBB"/>
    <w:rsid w:val="004E6C0D"/>
    <w:rsid w:val="004F0E27"/>
    <w:rsid w:val="004F2E14"/>
    <w:rsid w:val="004F3FE3"/>
    <w:rsid w:val="004F6FDB"/>
    <w:rsid w:val="0050058E"/>
    <w:rsid w:val="0050080E"/>
    <w:rsid w:val="0050484C"/>
    <w:rsid w:val="00505D3C"/>
    <w:rsid w:val="00507F6A"/>
    <w:rsid w:val="00514F31"/>
    <w:rsid w:val="0051768E"/>
    <w:rsid w:val="00523339"/>
    <w:rsid w:val="005257BF"/>
    <w:rsid w:val="00526460"/>
    <w:rsid w:val="00526547"/>
    <w:rsid w:val="00527D6D"/>
    <w:rsid w:val="005324EA"/>
    <w:rsid w:val="0053495B"/>
    <w:rsid w:val="00537429"/>
    <w:rsid w:val="005419E5"/>
    <w:rsid w:val="0054228E"/>
    <w:rsid w:val="00542FC0"/>
    <w:rsid w:val="005510E5"/>
    <w:rsid w:val="005545B6"/>
    <w:rsid w:val="00557AB9"/>
    <w:rsid w:val="0056113A"/>
    <w:rsid w:val="005611C5"/>
    <w:rsid w:val="00562BBB"/>
    <w:rsid w:val="00562E95"/>
    <w:rsid w:val="0056415C"/>
    <w:rsid w:val="005660A4"/>
    <w:rsid w:val="005670C8"/>
    <w:rsid w:val="005702B9"/>
    <w:rsid w:val="0057073A"/>
    <w:rsid w:val="00570C4F"/>
    <w:rsid w:val="00572B2C"/>
    <w:rsid w:val="00574F2F"/>
    <w:rsid w:val="00576011"/>
    <w:rsid w:val="00576E44"/>
    <w:rsid w:val="00581041"/>
    <w:rsid w:val="0058319D"/>
    <w:rsid w:val="00585339"/>
    <w:rsid w:val="0058603F"/>
    <w:rsid w:val="00586209"/>
    <w:rsid w:val="00590B38"/>
    <w:rsid w:val="00592332"/>
    <w:rsid w:val="00593D91"/>
    <w:rsid w:val="00594988"/>
    <w:rsid w:val="00594BF7"/>
    <w:rsid w:val="0059641D"/>
    <w:rsid w:val="00597866"/>
    <w:rsid w:val="00597B4A"/>
    <w:rsid w:val="005A1B86"/>
    <w:rsid w:val="005A604A"/>
    <w:rsid w:val="005B0575"/>
    <w:rsid w:val="005B17B0"/>
    <w:rsid w:val="005B2BE8"/>
    <w:rsid w:val="005B4B75"/>
    <w:rsid w:val="005B6756"/>
    <w:rsid w:val="005B732C"/>
    <w:rsid w:val="005C1A27"/>
    <w:rsid w:val="005C25DB"/>
    <w:rsid w:val="005C2957"/>
    <w:rsid w:val="005C4A5B"/>
    <w:rsid w:val="005C6397"/>
    <w:rsid w:val="005D00FF"/>
    <w:rsid w:val="005D5EE7"/>
    <w:rsid w:val="005D6598"/>
    <w:rsid w:val="005E0426"/>
    <w:rsid w:val="005E3070"/>
    <w:rsid w:val="005E3A5D"/>
    <w:rsid w:val="005E6B75"/>
    <w:rsid w:val="005F0F35"/>
    <w:rsid w:val="005F1BF8"/>
    <w:rsid w:val="005F1FA9"/>
    <w:rsid w:val="005F2D27"/>
    <w:rsid w:val="005F3BE5"/>
    <w:rsid w:val="005F661A"/>
    <w:rsid w:val="005F6816"/>
    <w:rsid w:val="005F69EA"/>
    <w:rsid w:val="005F779B"/>
    <w:rsid w:val="006004A1"/>
    <w:rsid w:val="00603733"/>
    <w:rsid w:val="00605B1E"/>
    <w:rsid w:val="00606B1A"/>
    <w:rsid w:val="00610FE3"/>
    <w:rsid w:val="00611E3F"/>
    <w:rsid w:val="006139BA"/>
    <w:rsid w:val="006151BE"/>
    <w:rsid w:val="00616043"/>
    <w:rsid w:val="00616360"/>
    <w:rsid w:val="0062032F"/>
    <w:rsid w:val="00620965"/>
    <w:rsid w:val="0062200D"/>
    <w:rsid w:val="00624EE4"/>
    <w:rsid w:val="006260DA"/>
    <w:rsid w:val="0063106D"/>
    <w:rsid w:val="006341C5"/>
    <w:rsid w:val="006343D7"/>
    <w:rsid w:val="00634E32"/>
    <w:rsid w:val="00634F19"/>
    <w:rsid w:val="00635098"/>
    <w:rsid w:val="00636908"/>
    <w:rsid w:val="00640641"/>
    <w:rsid w:val="00640E89"/>
    <w:rsid w:val="0064140D"/>
    <w:rsid w:val="0064143F"/>
    <w:rsid w:val="00642376"/>
    <w:rsid w:val="00643C64"/>
    <w:rsid w:val="00643D60"/>
    <w:rsid w:val="006457E9"/>
    <w:rsid w:val="00646D21"/>
    <w:rsid w:val="00651AAE"/>
    <w:rsid w:val="00653926"/>
    <w:rsid w:val="00656226"/>
    <w:rsid w:val="00656DBB"/>
    <w:rsid w:val="0065720F"/>
    <w:rsid w:val="00662C23"/>
    <w:rsid w:val="006632DF"/>
    <w:rsid w:val="00664D14"/>
    <w:rsid w:val="0066572C"/>
    <w:rsid w:val="0066689C"/>
    <w:rsid w:val="006676CB"/>
    <w:rsid w:val="006721D9"/>
    <w:rsid w:val="00672670"/>
    <w:rsid w:val="006728C5"/>
    <w:rsid w:val="00674B7D"/>
    <w:rsid w:val="006757EE"/>
    <w:rsid w:val="0067592D"/>
    <w:rsid w:val="00677BBF"/>
    <w:rsid w:val="0068139C"/>
    <w:rsid w:val="00681A9A"/>
    <w:rsid w:val="0068284D"/>
    <w:rsid w:val="00682F3F"/>
    <w:rsid w:val="00683AB0"/>
    <w:rsid w:val="00683DFA"/>
    <w:rsid w:val="0068471C"/>
    <w:rsid w:val="0068490B"/>
    <w:rsid w:val="00684953"/>
    <w:rsid w:val="00684E75"/>
    <w:rsid w:val="006871FF"/>
    <w:rsid w:val="00693B22"/>
    <w:rsid w:val="00696327"/>
    <w:rsid w:val="0069787A"/>
    <w:rsid w:val="006A2EE6"/>
    <w:rsid w:val="006A3350"/>
    <w:rsid w:val="006A46C9"/>
    <w:rsid w:val="006A569F"/>
    <w:rsid w:val="006A7526"/>
    <w:rsid w:val="006B12B6"/>
    <w:rsid w:val="006B43CD"/>
    <w:rsid w:val="006B5CB0"/>
    <w:rsid w:val="006B78ED"/>
    <w:rsid w:val="006C1BF9"/>
    <w:rsid w:val="006C6313"/>
    <w:rsid w:val="006D2AAF"/>
    <w:rsid w:val="006D532C"/>
    <w:rsid w:val="006D5D54"/>
    <w:rsid w:val="006D70A5"/>
    <w:rsid w:val="006D7134"/>
    <w:rsid w:val="006E1712"/>
    <w:rsid w:val="006E2024"/>
    <w:rsid w:val="006E270D"/>
    <w:rsid w:val="006E446B"/>
    <w:rsid w:val="006E67D3"/>
    <w:rsid w:val="006E7196"/>
    <w:rsid w:val="006F0F85"/>
    <w:rsid w:val="006F2507"/>
    <w:rsid w:val="006F4629"/>
    <w:rsid w:val="006F46C3"/>
    <w:rsid w:val="006F476B"/>
    <w:rsid w:val="006F4CF2"/>
    <w:rsid w:val="006F61EF"/>
    <w:rsid w:val="006F6C85"/>
    <w:rsid w:val="00702BCF"/>
    <w:rsid w:val="00703399"/>
    <w:rsid w:val="00704BD4"/>
    <w:rsid w:val="007069D4"/>
    <w:rsid w:val="00714772"/>
    <w:rsid w:val="00716C01"/>
    <w:rsid w:val="00721B25"/>
    <w:rsid w:val="007246BF"/>
    <w:rsid w:val="00724967"/>
    <w:rsid w:val="00725239"/>
    <w:rsid w:val="007268D9"/>
    <w:rsid w:val="00726A9D"/>
    <w:rsid w:val="0073331B"/>
    <w:rsid w:val="00733589"/>
    <w:rsid w:val="00734C78"/>
    <w:rsid w:val="00735231"/>
    <w:rsid w:val="0073618C"/>
    <w:rsid w:val="00741F23"/>
    <w:rsid w:val="007444E0"/>
    <w:rsid w:val="007448DD"/>
    <w:rsid w:val="00745187"/>
    <w:rsid w:val="007462D3"/>
    <w:rsid w:val="00747DD0"/>
    <w:rsid w:val="0075088D"/>
    <w:rsid w:val="0075350D"/>
    <w:rsid w:val="00753C2B"/>
    <w:rsid w:val="00755770"/>
    <w:rsid w:val="007574D7"/>
    <w:rsid w:val="007579E3"/>
    <w:rsid w:val="00761C47"/>
    <w:rsid w:val="00762B07"/>
    <w:rsid w:val="00767941"/>
    <w:rsid w:val="00767B2D"/>
    <w:rsid w:val="007704D9"/>
    <w:rsid w:val="00771DCB"/>
    <w:rsid w:val="0077364B"/>
    <w:rsid w:val="00777425"/>
    <w:rsid w:val="00780B5F"/>
    <w:rsid w:val="00780F55"/>
    <w:rsid w:val="007836B4"/>
    <w:rsid w:val="0078678D"/>
    <w:rsid w:val="00787884"/>
    <w:rsid w:val="007948A0"/>
    <w:rsid w:val="00797308"/>
    <w:rsid w:val="00797643"/>
    <w:rsid w:val="007A071A"/>
    <w:rsid w:val="007A15BB"/>
    <w:rsid w:val="007A1C17"/>
    <w:rsid w:val="007A2B51"/>
    <w:rsid w:val="007A42AA"/>
    <w:rsid w:val="007A68E9"/>
    <w:rsid w:val="007A73F3"/>
    <w:rsid w:val="007B007E"/>
    <w:rsid w:val="007B03B7"/>
    <w:rsid w:val="007B0B59"/>
    <w:rsid w:val="007B1F29"/>
    <w:rsid w:val="007B3501"/>
    <w:rsid w:val="007B4BF8"/>
    <w:rsid w:val="007B6563"/>
    <w:rsid w:val="007C006C"/>
    <w:rsid w:val="007C0C56"/>
    <w:rsid w:val="007C4970"/>
    <w:rsid w:val="007C51EF"/>
    <w:rsid w:val="007C7CEE"/>
    <w:rsid w:val="007D7394"/>
    <w:rsid w:val="007D7E02"/>
    <w:rsid w:val="007E20C8"/>
    <w:rsid w:val="007E3EE5"/>
    <w:rsid w:val="007E5688"/>
    <w:rsid w:val="007E60A5"/>
    <w:rsid w:val="007F0EA2"/>
    <w:rsid w:val="007F32FA"/>
    <w:rsid w:val="007F33EF"/>
    <w:rsid w:val="007F361B"/>
    <w:rsid w:val="007F5AC3"/>
    <w:rsid w:val="007F7265"/>
    <w:rsid w:val="007F72CA"/>
    <w:rsid w:val="0080183C"/>
    <w:rsid w:val="00805E36"/>
    <w:rsid w:val="008062A3"/>
    <w:rsid w:val="00807645"/>
    <w:rsid w:val="0081031F"/>
    <w:rsid w:val="00811EBB"/>
    <w:rsid w:val="00812381"/>
    <w:rsid w:val="00814367"/>
    <w:rsid w:val="00821659"/>
    <w:rsid w:val="00821834"/>
    <w:rsid w:val="00821F4E"/>
    <w:rsid w:val="00823853"/>
    <w:rsid w:val="00826E15"/>
    <w:rsid w:val="008270F7"/>
    <w:rsid w:val="00827AC7"/>
    <w:rsid w:val="00830318"/>
    <w:rsid w:val="008313FA"/>
    <w:rsid w:val="00832413"/>
    <w:rsid w:val="00833CF3"/>
    <w:rsid w:val="00833E1B"/>
    <w:rsid w:val="00837D70"/>
    <w:rsid w:val="00846405"/>
    <w:rsid w:val="00851D5A"/>
    <w:rsid w:val="00851DE0"/>
    <w:rsid w:val="008522C5"/>
    <w:rsid w:val="008549B6"/>
    <w:rsid w:val="00856C8C"/>
    <w:rsid w:val="00857548"/>
    <w:rsid w:val="00861A54"/>
    <w:rsid w:val="008644BD"/>
    <w:rsid w:val="00866337"/>
    <w:rsid w:val="008679BD"/>
    <w:rsid w:val="0087228B"/>
    <w:rsid w:val="008731ED"/>
    <w:rsid w:val="00874914"/>
    <w:rsid w:val="00876DF1"/>
    <w:rsid w:val="00880D4D"/>
    <w:rsid w:val="00880F57"/>
    <w:rsid w:val="00887240"/>
    <w:rsid w:val="008912AC"/>
    <w:rsid w:val="00891C4E"/>
    <w:rsid w:val="008A0074"/>
    <w:rsid w:val="008A0D6F"/>
    <w:rsid w:val="008A2448"/>
    <w:rsid w:val="008A4307"/>
    <w:rsid w:val="008A4E71"/>
    <w:rsid w:val="008A6BF1"/>
    <w:rsid w:val="008B1C58"/>
    <w:rsid w:val="008B1D6A"/>
    <w:rsid w:val="008B1FE2"/>
    <w:rsid w:val="008B2230"/>
    <w:rsid w:val="008B380D"/>
    <w:rsid w:val="008B6571"/>
    <w:rsid w:val="008C49B4"/>
    <w:rsid w:val="008C7000"/>
    <w:rsid w:val="008C74F9"/>
    <w:rsid w:val="008D484C"/>
    <w:rsid w:val="008D4C4B"/>
    <w:rsid w:val="008D5545"/>
    <w:rsid w:val="008D5635"/>
    <w:rsid w:val="008D6555"/>
    <w:rsid w:val="008D7988"/>
    <w:rsid w:val="008D7E6E"/>
    <w:rsid w:val="008E0AA4"/>
    <w:rsid w:val="008E23BD"/>
    <w:rsid w:val="008E40F7"/>
    <w:rsid w:val="008E4EAB"/>
    <w:rsid w:val="008F0EA8"/>
    <w:rsid w:val="008F2213"/>
    <w:rsid w:val="008F3B30"/>
    <w:rsid w:val="008F5EB7"/>
    <w:rsid w:val="008F72B2"/>
    <w:rsid w:val="00900098"/>
    <w:rsid w:val="00903CC3"/>
    <w:rsid w:val="00905181"/>
    <w:rsid w:val="009051A1"/>
    <w:rsid w:val="009071E7"/>
    <w:rsid w:val="00907387"/>
    <w:rsid w:val="0090779C"/>
    <w:rsid w:val="00911C8C"/>
    <w:rsid w:val="00912648"/>
    <w:rsid w:val="0091304C"/>
    <w:rsid w:val="00913333"/>
    <w:rsid w:val="00914C5B"/>
    <w:rsid w:val="009224DC"/>
    <w:rsid w:val="00923922"/>
    <w:rsid w:val="00925ABD"/>
    <w:rsid w:val="00926AB0"/>
    <w:rsid w:val="00932B35"/>
    <w:rsid w:val="00932D3F"/>
    <w:rsid w:val="009333B4"/>
    <w:rsid w:val="009336AF"/>
    <w:rsid w:val="00935F00"/>
    <w:rsid w:val="0093677F"/>
    <w:rsid w:val="00936A70"/>
    <w:rsid w:val="00936F4E"/>
    <w:rsid w:val="009411A7"/>
    <w:rsid w:val="00943586"/>
    <w:rsid w:val="00944063"/>
    <w:rsid w:val="009516EC"/>
    <w:rsid w:val="0095385D"/>
    <w:rsid w:val="0095625A"/>
    <w:rsid w:val="009572C6"/>
    <w:rsid w:val="0095E880"/>
    <w:rsid w:val="00962D68"/>
    <w:rsid w:val="00963C84"/>
    <w:rsid w:val="00967305"/>
    <w:rsid w:val="0097678E"/>
    <w:rsid w:val="00977F16"/>
    <w:rsid w:val="00980FA3"/>
    <w:rsid w:val="00982F2D"/>
    <w:rsid w:val="00983411"/>
    <w:rsid w:val="00983667"/>
    <w:rsid w:val="0098486A"/>
    <w:rsid w:val="00987053"/>
    <w:rsid w:val="00987AE2"/>
    <w:rsid w:val="009911D2"/>
    <w:rsid w:val="00992560"/>
    <w:rsid w:val="00992B99"/>
    <w:rsid w:val="00992FBD"/>
    <w:rsid w:val="0099516A"/>
    <w:rsid w:val="009961B0"/>
    <w:rsid w:val="00997731"/>
    <w:rsid w:val="009A32E7"/>
    <w:rsid w:val="009A4CD3"/>
    <w:rsid w:val="009A50BB"/>
    <w:rsid w:val="009A66B5"/>
    <w:rsid w:val="009A7AEF"/>
    <w:rsid w:val="009B1271"/>
    <w:rsid w:val="009B2955"/>
    <w:rsid w:val="009B36D9"/>
    <w:rsid w:val="009B5924"/>
    <w:rsid w:val="009B7615"/>
    <w:rsid w:val="009C08CB"/>
    <w:rsid w:val="009C0F28"/>
    <w:rsid w:val="009C1745"/>
    <w:rsid w:val="009C289B"/>
    <w:rsid w:val="009C7D84"/>
    <w:rsid w:val="009D04A8"/>
    <w:rsid w:val="009D13DA"/>
    <w:rsid w:val="009D5D42"/>
    <w:rsid w:val="009D78FD"/>
    <w:rsid w:val="009E0426"/>
    <w:rsid w:val="009E1153"/>
    <w:rsid w:val="009E4157"/>
    <w:rsid w:val="009E71D4"/>
    <w:rsid w:val="009E7BCA"/>
    <w:rsid w:val="009E7CC9"/>
    <w:rsid w:val="009F2309"/>
    <w:rsid w:val="009F38FD"/>
    <w:rsid w:val="009F445D"/>
    <w:rsid w:val="009F60BA"/>
    <w:rsid w:val="00A0118C"/>
    <w:rsid w:val="00A0182F"/>
    <w:rsid w:val="00A053E8"/>
    <w:rsid w:val="00A06170"/>
    <w:rsid w:val="00A1284E"/>
    <w:rsid w:val="00A1359D"/>
    <w:rsid w:val="00A14E2B"/>
    <w:rsid w:val="00A1723A"/>
    <w:rsid w:val="00A218F3"/>
    <w:rsid w:val="00A24B5E"/>
    <w:rsid w:val="00A25376"/>
    <w:rsid w:val="00A258EA"/>
    <w:rsid w:val="00A26493"/>
    <w:rsid w:val="00A26F02"/>
    <w:rsid w:val="00A272D1"/>
    <w:rsid w:val="00A279BE"/>
    <w:rsid w:val="00A305E9"/>
    <w:rsid w:val="00A347DD"/>
    <w:rsid w:val="00A415B7"/>
    <w:rsid w:val="00A41D2C"/>
    <w:rsid w:val="00A43830"/>
    <w:rsid w:val="00A456A7"/>
    <w:rsid w:val="00A45E46"/>
    <w:rsid w:val="00A50F2B"/>
    <w:rsid w:val="00A51CD0"/>
    <w:rsid w:val="00A60508"/>
    <w:rsid w:val="00A61E8E"/>
    <w:rsid w:val="00A622FE"/>
    <w:rsid w:val="00A62AF0"/>
    <w:rsid w:val="00A647F1"/>
    <w:rsid w:val="00A64B71"/>
    <w:rsid w:val="00A65E4E"/>
    <w:rsid w:val="00A70116"/>
    <w:rsid w:val="00A70FB5"/>
    <w:rsid w:val="00A716C4"/>
    <w:rsid w:val="00A71D15"/>
    <w:rsid w:val="00A724FA"/>
    <w:rsid w:val="00A72B01"/>
    <w:rsid w:val="00A72C5A"/>
    <w:rsid w:val="00A72EA9"/>
    <w:rsid w:val="00A7512D"/>
    <w:rsid w:val="00A75669"/>
    <w:rsid w:val="00A768F0"/>
    <w:rsid w:val="00A80CF7"/>
    <w:rsid w:val="00A83F0E"/>
    <w:rsid w:val="00A84E74"/>
    <w:rsid w:val="00A852C2"/>
    <w:rsid w:val="00A87EBC"/>
    <w:rsid w:val="00A9031E"/>
    <w:rsid w:val="00A93EB4"/>
    <w:rsid w:val="00A94165"/>
    <w:rsid w:val="00A9482A"/>
    <w:rsid w:val="00A96062"/>
    <w:rsid w:val="00A97013"/>
    <w:rsid w:val="00A971B8"/>
    <w:rsid w:val="00AA0C50"/>
    <w:rsid w:val="00AA0FF2"/>
    <w:rsid w:val="00AA2BF1"/>
    <w:rsid w:val="00AA31EE"/>
    <w:rsid w:val="00AA4A29"/>
    <w:rsid w:val="00AA4A71"/>
    <w:rsid w:val="00AB0FDA"/>
    <w:rsid w:val="00AB14D6"/>
    <w:rsid w:val="00AB15C4"/>
    <w:rsid w:val="00AB4DCB"/>
    <w:rsid w:val="00AB4EBF"/>
    <w:rsid w:val="00AB54EF"/>
    <w:rsid w:val="00AC013B"/>
    <w:rsid w:val="00AC4276"/>
    <w:rsid w:val="00AC47FA"/>
    <w:rsid w:val="00AC4908"/>
    <w:rsid w:val="00AC5C2B"/>
    <w:rsid w:val="00AC5C36"/>
    <w:rsid w:val="00AC761E"/>
    <w:rsid w:val="00AC7F60"/>
    <w:rsid w:val="00AD00BD"/>
    <w:rsid w:val="00AD2483"/>
    <w:rsid w:val="00AD6787"/>
    <w:rsid w:val="00AE0465"/>
    <w:rsid w:val="00AE0B9C"/>
    <w:rsid w:val="00AE29C5"/>
    <w:rsid w:val="00AE372F"/>
    <w:rsid w:val="00AE710E"/>
    <w:rsid w:val="00AE7F2D"/>
    <w:rsid w:val="00AF277E"/>
    <w:rsid w:val="00AF2F64"/>
    <w:rsid w:val="00AF3609"/>
    <w:rsid w:val="00AF3744"/>
    <w:rsid w:val="00B003E9"/>
    <w:rsid w:val="00B00AFF"/>
    <w:rsid w:val="00B00B7F"/>
    <w:rsid w:val="00B11983"/>
    <w:rsid w:val="00B13CF5"/>
    <w:rsid w:val="00B1490D"/>
    <w:rsid w:val="00B20BB5"/>
    <w:rsid w:val="00B2312D"/>
    <w:rsid w:val="00B232FF"/>
    <w:rsid w:val="00B26CBC"/>
    <w:rsid w:val="00B27812"/>
    <w:rsid w:val="00B3672E"/>
    <w:rsid w:val="00B43A0F"/>
    <w:rsid w:val="00B44312"/>
    <w:rsid w:val="00B44D35"/>
    <w:rsid w:val="00B46578"/>
    <w:rsid w:val="00B506DF"/>
    <w:rsid w:val="00B513DD"/>
    <w:rsid w:val="00B51BDC"/>
    <w:rsid w:val="00B52902"/>
    <w:rsid w:val="00B52A2B"/>
    <w:rsid w:val="00B53A4F"/>
    <w:rsid w:val="00B5457D"/>
    <w:rsid w:val="00B55890"/>
    <w:rsid w:val="00B55947"/>
    <w:rsid w:val="00B561C0"/>
    <w:rsid w:val="00B5777F"/>
    <w:rsid w:val="00B6005E"/>
    <w:rsid w:val="00B6082A"/>
    <w:rsid w:val="00B61B3C"/>
    <w:rsid w:val="00B62735"/>
    <w:rsid w:val="00B632AD"/>
    <w:rsid w:val="00B642EA"/>
    <w:rsid w:val="00B64AC8"/>
    <w:rsid w:val="00B64D98"/>
    <w:rsid w:val="00B71A21"/>
    <w:rsid w:val="00B7462D"/>
    <w:rsid w:val="00B754E3"/>
    <w:rsid w:val="00B773CE"/>
    <w:rsid w:val="00B77BA8"/>
    <w:rsid w:val="00B81ACE"/>
    <w:rsid w:val="00B8526B"/>
    <w:rsid w:val="00B85C79"/>
    <w:rsid w:val="00B864BD"/>
    <w:rsid w:val="00B865FB"/>
    <w:rsid w:val="00B86F8E"/>
    <w:rsid w:val="00B87E7E"/>
    <w:rsid w:val="00B9057C"/>
    <w:rsid w:val="00B905AB"/>
    <w:rsid w:val="00B9187C"/>
    <w:rsid w:val="00B9424D"/>
    <w:rsid w:val="00B949CD"/>
    <w:rsid w:val="00B9719B"/>
    <w:rsid w:val="00BA0E36"/>
    <w:rsid w:val="00BA20EA"/>
    <w:rsid w:val="00BA45D6"/>
    <w:rsid w:val="00BA4932"/>
    <w:rsid w:val="00BB000F"/>
    <w:rsid w:val="00BB08D3"/>
    <w:rsid w:val="00BB1E89"/>
    <w:rsid w:val="00BB22B7"/>
    <w:rsid w:val="00BB2B44"/>
    <w:rsid w:val="00BB399B"/>
    <w:rsid w:val="00BB47B7"/>
    <w:rsid w:val="00BB49C7"/>
    <w:rsid w:val="00BB7806"/>
    <w:rsid w:val="00BC064F"/>
    <w:rsid w:val="00BC24AA"/>
    <w:rsid w:val="00BC6005"/>
    <w:rsid w:val="00BC69A0"/>
    <w:rsid w:val="00BC7694"/>
    <w:rsid w:val="00BD08BF"/>
    <w:rsid w:val="00BD6AB4"/>
    <w:rsid w:val="00BD77D2"/>
    <w:rsid w:val="00BE00C6"/>
    <w:rsid w:val="00BE0702"/>
    <w:rsid w:val="00BE2852"/>
    <w:rsid w:val="00BE2A9C"/>
    <w:rsid w:val="00BE51C8"/>
    <w:rsid w:val="00BE5354"/>
    <w:rsid w:val="00BE78BA"/>
    <w:rsid w:val="00BF4D55"/>
    <w:rsid w:val="00BF552D"/>
    <w:rsid w:val="00BF575B"/>
    <w:rsid w:val="00BF57BB"/>
    <w:rsid w:val="00C01759"/>
    <w:rsid w:val="00C02A87"/>
    <w:rsid w:val="00C02C61"/>
    <w:rsid w:val="00C02E43"/>
    <w:rsid w:val="00C05917"/>
    <w:rsid w:val="00C05A9F"/>
    <w:rsid w:val="00C078D3"/>
    <w:rsid w:val="00C10015"/>
    <w:rsid w:val="00C10217"/>
    <w:rsid w:val="00C10B41"/>
    <w:rsid w:val="00C10D5D"/>
    <w:rsid w:val="00C127E6"/>
    <w:rsid w:val="00C1283A"/>
    <w:rsid w:val="00C1438B"/>
    <w:rsid w:val="00C15A30"/>
    <w:rsid w:val="00C17411"/>
    <w:rsid w:val="00C2339B"/>
    <w:rsid w:val="00C2631F"/>
    <w:rsid w:val="00C27119"/>
    <w:rsid w:val="00C272A4"/>
    <w:rsid w:val="00C277EA"/>
    <w:rsid w:val="00C30665"/>
    <w:rsid w:val="00C34857"/>
    <w:rsid w:val="00C35641"/>
    <w:rsid w:val="00C357EA"/>
    <w:rsid w:val="00C3625D"/>
    <w:rsid w:val="00C4309C"/>
    <w:rsid w:val="00C4487E"/>
    <w:rsid w:val="00C458FE"/>
    <w:rsid w:val="00C4744F"/>
    <w:rsid w:val="00C506BE"/>
    <w:rsid w:val="00C53B4D"/>
    <w:rsid w:val="00C54168"/>
    <w:rsid w:val="00C545D8"/>
    <w:rsid w:val="00C54ABF"/>
    <w:rsid w:val="00C55F83"/>
    <w:rsid w:val="00C56A1B"/>
    <w:rsid w:val="00C5713E"/>
    <w:rsid w:val="00C60217"/>
    <w:rsid w:val="00C60D28"/>
    <w:rsid w:val="00C62E1E"/>
    <w:rsid w:val="00C653D0"/>
    <w:rsid w:val="00C666C5"/>
    <w:rsid w:val="00C67810"/>
    <w:rsid w:val="00C70D43"/>
    <w:rsid w:val="00C74554"/>
    <w:rsid w:val="00C749B5"/>
    <w:rsid w:val="00C76363"/>
    <w:rsid w:val="00C805A4"/>
    <w:rsid w:val="00C80951"/>
    <w:rsid w:val="00C80F5B"/>
    <w:rsid w:val="00C8122B"/>
    <w:rsid w:val="00C821FE"/>
    <w:rsid w:val="00C826EC"/>
    <w:rsid w:val="00C8440B"/>
    <w:rsid w:val="00C85755"/>
    <w:rsid w:val="00C865F9"/>
    <w:rsid w:val="00C9132E"/>
    <w:rsid w:val="00C91823"/>
    <w:rsid w:val="00C91AA4"/>
    <w:rsid w:val="00C92055"/>
    <w:rsid w:val="00C9208A"/>
    <w:rsid w:val="00C9217D"/>
    <w:rsid w:val="00C97A18"/>
    <w:rsid w:val="00CA0589"/>
    <w:rsid w:val="00CA1FFA"/>
    <w:rsid w:val="00CA227B"/>
    <w:rsid w:val="00CA22A6"/>
    <w:rsid w:val="00CA4978"/>
    <w:rsid w:val="00CA5467"/>
    <w:rsid w:val="00CB02AE"/>
    <w:rsid w:val="00CB0C8F"/>
    <w:rsid w:val="00CB7845"/>
    <w:rsid w:val="00CC01D1"/>
    <w:rsid w:val="00CC2027"/>
    <w:rsid w:val="00CC2F14"/>
    <w:rsid w:val="00CC3554"/>
    <w:rsid w:val="00CC53EE"/>
    <w:rsid w:val="00CD0417"/>
    <w:rsid w:val="00CD1C76"/>
    <w:rsid w:val="00CD1CDB"/>
    <w:rsid w:val="00CD3651"/>
    <w:rsid w:val="00CD51C4"/>
    <w:rsid w:val="00CD592D"/>
    <w:rsid w:val="00CD5B6D"/>
    <w:rsid w:val="00CE0167"/>
    <w:rsid w:val="00CE141A"/>
    <w:rsid w:val="00CF1700"/>
    <w:rsid w:val="00CF17F0"/>
    <w:rsid w:val="00CF6A77"/>
    <w:rsid w:val="00D0086A"/>
    <w:rsid w:val="00D0086E"/>
    <w:rsid w:val="00D008AB"/>
    <w:rsid w:val="00D01025"/>
    <w:rsid w:val="00D025B8"/>
    <w:rsid w:val="00D123D3"/>
    <w:rsid w:val="00D14382"/>
    <w:rsid w:val="00D14A63"/>
    <w:rsid w:val="00D156BF"/>
    <w:rsid w:val="00D16BBC"/>
    <w:rsid w:val="00D21DF9"/>
    <w:rsid w:val="00D23F07"/>
    <w:rsid w:val="00D24438"/>
    <w:rsid w:val="00D27992"/>
    <w:rsid w:val="00D27B40"/>
    <w:rsid w:val="00D32EB2"/>
    <w:rsid w:val="00D339D3"/>
    <w:rsid w:val="00D35AFC"/>
    <w:rsid w:val="00D366A2"/>
    <w:rsid w:val="00D428EA"/>
    <w:rsid w:val="00D4314D"/>
    <w:rsid w:val="00D5065B"/>
    <w:rsid w:val="00D5244E"/>
    <w:rsid w:val="00D55927"/>
    <w:rsid w:val="00D60CD5"/>
    <w:rsid w:val="00D6139B"/>
    <w:rsid w:val="00D6192E"/>
    <w:rsid w:val="00D62CC1"/>
    <w:rsid w:val="00D63524"/>
    <w:rsid w:val="00D66385"/>
    <w:rsid w:val="00D66EB9"/>
    <w:rsid w:val="00D74E7B"/>
    <w:rsid w:val="00D76D63"/>
    <w:rsid w:val="00D77FAC"/>
    <w:rsid w:val="00D87873"/>
    <w:rsid w:val="00D918CD"/>
    <w:rsid w:val="00D92DDF"/>
    <w:rsid w:val="00D93386"/>
    <w:rsid w:val="00D93D71"/>
    <w:rsid w:val="00D95C6A"/>
    <w:rsid w:val="00DA3434"/>
    <w:rsid w:val="00DA397F"/>
    <w:rsid w:val="00DB208B"/>
    <w:rsid w:val="00DB2296"/>
    <w:rsid w:val="00DB3E2C"/>
    <w:rsid w:val="00DB6D5D"/>
    <w:rsid w:val="00DB7CD3"/>
    <w:rsid w:val="00DC0310"/>
    <w:rsid w:val="00DC1628"/>
    <w:rsid w:val="00DC1629"/>
    <w:rsid w:val="00DC1CC4"/>
    <w:rsid w:val="00DC3EC4"/>
    <w:rsid w:val="00DC4702"/>
    <w:rsid w:val="00DD0695"/>
    <w:rsid w:val="00DD3755"/>
    <w:rsid w:val="00DE072F"/>
    <w:rsid w:val="00DE0859"/>
    <w:rsid w:val="00DE3E4D"/>
    <w:rsid w:val="00DE406E"/>
    <w:rsid w:val="00DE4D66"/>
    <w:rsid w:val="00DE663A"/>
    <w:rsid w:val="00DE6794"/>
    <w:rsid w:val="00DF34B8"/>
    <w:rsid w:val="00DF4D06"/>
    <w:rsid w:val="00DF75AA"/>
    <w:rsid w:val="00DF7677"/>
    <w:rsid w:val="00E00BFC"/>
    <w:rsid w:val="00E02E25"/>
    <w:rsid w:val="00E03078"/>
    <w:rsid w:val="00E0376E"/>
    <w:rsid w:val="00E038A8"/>
    <w:rsid w:val="00E05908"/>
    <w:rsid w:val="00E059B9"/>
    <w:rsid w:val="00E0607C"/>
    <w:rsid w:val="00E07447"/>
    <w:rsid w:val="00E07B35"/>
    <w:rsid w:val="00E106F4"/>
    <w:rsid w:val="00E10928"/>
    <w:rsid w:val="00E10A68"/>
    <w:rsid w:val="00E15FB8"/>
    <w:rsid w:val="00E170CD"/>
    <w:rsid w:val="00E17F0F"/>
    <w:rsid w:val="00E21247"/>
    <w:rsid w:val="00E21A81"/>
    <w:rsid w:val="00E317A1"/>
    <w:rsid w:val="00E31A0A"/>
    <w:rsid w:val="00E31F83"/>
    <w:rsid w:val="00E3399E"/>
    <w:rsid w:val="00E343A1"/>
    <w:rsid w:val="00E34E0E"/>
    <w:rsid w:val="00E40C57"/>
    <w:rsid w:val="00E41945"/>
    <w:rsid w:val="00E42B51"/>
    <w:rsid w:val="00E437E9"/>
    <w:rsid w:val="00E43DA1"/>
    <w:rsid w:val="00E47225"/>
    <w:rsid w:val="00E51C12"/>
    <w:rsid w:val="00E53542"/>
    <w:rsid w:val="00E612B2"/>
    <w:rsid w:val="00E632D6"/>
    <w:rsid w:val="00E63786"/>
    <w:rsid w:val="00E669EE"/>
    <w:rsid w:val="00E70083"/>
    <w:rsid w:val="00E77F00"/>
    <w:rsid w:val="00E81670"/>
    <w:rsid w:val="00E82239"/>
    <w:rsid w:val="00E83E04"/>
    <w:rsid w:val="00E84ACA"/>
    <w:rsid w:val="00E87835"/>
    <w:rsid w:val="00E90125"/>
    <w:rsid w:val="00E90B9D"/>
    <w:rsid w:val="00E928DD"/>
    <w:rsid w:val="00E93033"/>
    <w:rsid w:val="00E96F24"/>
    <w:rsid w:val="00EA17F2"/>
    <w:rsid w:val="00EA366E"/>
    <w:rsid w:val="00EA634A"/>
    <w:rsid w:val="00EA6390"/>
    <w:rsid w:val="00EA6763"/>
    <w:rsid w:val="00EA77F6"/>
    <w:rsid w:val="00EB73B4"/>
    <w:rsid w:val="00EC0EEA"/>
    <w:rsid w:val="00EC6DB3"/>
    <w:rsid w:val="00ED0422"/>
    <w:rsid w:val="00ED113B"/>
    <w:rsid w:val="00ED2481"/>
    <w:rsid w:val="00ED2795"/>
    <w:rsid w:val="00ED28A6"/>
    <w:rsid w:val="00ED332B"/>
    <w:rsid w:val="00ED54FC"/>
    <w:rsid w:val="00ED5C03"/>
    <w:rsid w:val="00ED739C"/>
    <w:rsid w:val="00ED73FD"/>
    <w:rsid w:val="00ED7E9A"/>
    <w:rsid w:val="00EE01D6"/>
    <w:rsid w:val="00EE04F2"/>
    <w:rsid w:val="00EE0C45"/>
    <w:rsid w:val="00EE3814"/>
    <w:rsid w:val="00EE3CDE"/>
    <w:rsid w:val="00EE4E89"/>
    <w:rsid w:val="00EE5EA7"/>
    <w:rsid w:val="00EE77F6"/>
    <w:rsid w:val="00EF0EEA"/>
    <w:rsid w:val="00EF1986"/>
    <w:rsid w:val="00EF1B21"/>
    <w:rsid w:val="00EF2D17"/>
    <w:rsid w:val="00EF6D07"/>
    <w:rsid w:val="00EF7ADF"/>
    <w:rsid w:val="00F0003D"/>
    <w:rsid w:val="00F00376"/>
    <w:rsid w:val="00F01620"/>
    <w:rsid w:val="00F01B3C"/>
    <w:rsid w:val="00F033DB"/>
    <w:rsid w:val="00F04A36"/>
    <w:rsid w:val="00F0698A"/>
    <w:rsid w:val="00F070B9"/>
    <w:rsid w:val="00F07729"/>
    <w:rsid w:val="00F13169"/>
    <w:rsid w:val="00F13325"/>
    <w:rsid w:val="00F1481B"/>
    <w:rsid w:val="00F149C3"/>
    <w:rsid w:val="00F172F1"/>
    <w:rsid w:val="00F21479"/>
    <w:rsid w:val="00F22AAF"/>
    <w:rsid w:val="00F25B09"/>
    <w:rsid w:val="00F25F73"/>
    <w:rsid w:val="00F26673"/>
    <w:rsid w:val="00F279F5"/>
    <w:rsid w:val="00F3147E"/>
    <w:rsid w:val="00F32774"/>
    <w:rsid w:val="00F3514A"/>
    <w:rsid w:val="00F360D2"/>
    <w:rsid w:val="00F369C6"/>
    <w:rsid w:val="00F37948"/>
    <w:rsid w:val="00F37AF6"/>
    <w:rsid w:val="00F40E84"/>
    <w:rsid w:val="00F42239"/>
    <w:rsid w:val="00F50E22"/>
    <w:rsid w:val="00F50F96"/>
    <w:rsid w:val="00F52354"/>
    <w:rsid w:val="00F542E5"/>
    <w:rsid w:val="00F554D7"/>
    <w:rsid w:val="00F55B31"/>
    <w:rsid w:val="00F61675"/>
    <w:rsid w:val="00F6302C"/>
    <w:rsid w:val="00F6379D"/>
    <w:rsid w:val="00F63AA4"/>
    <w:rsid w:val="00F654C1"/>
    <w:rsid w:val="00F66626"/>
    <w:rsid w:val="00F72431"/>
    <w:rsid w:val="00F743AD"/>
    <w:rsid w:val="00F76588"/>
    <w:rsid w:val="00F76848"/>
    <w:rsid w:val="00F7736E"/>
    <w:rsid w:val="00F7738A"/>
    <w:rsid w:val="00F77D55"/>
    <w:rsid w:val="00F81B37"/>
    <w:rsid w:val="00F838B0"/>
    <w:rsid w:val="00F83EDE"/>
    <w:rsid w:val="00F8628F"/>
    <w:rsid w:val="00F87422"/>
    <w:rsid w:val="00F9015D"/>
    <w:rsid w:val="00F905A0"/>
    <w:rsid w:val="00F90F76"/>
    <w:rsid w:val="00F91DF1"/>
    <w:rsid w:val="00F92897"/>
    <w:rsid w:val="00F96A65"/>
    <w:rsid w:val="00FA12AD"/>
    <w:rsid w:val="00FA2A03"/>
    <w:rsid w:val="00FA4BC1"/>
    <w:rsid w:val="00FA5D6D"/>
    <w:rsid w:val="00FA7E2E"/>
    <w:rsid w:val="00FB2F5E"/>
    <w:rsid w:val="00FB3822"/>
    <w:rsid w:val="00FB3A55"/>
    <w:rsid w:val="00FB4C2B"/>
    <w:rsid w:val="00FB59A1"/>
    <w:rsid w:val="00FB70E0"/>
    <w:rsid w:val="00FB7202"/>
    <w:rsid w:val="00FC23E8"/>
    <w:rsid w:val="00FC298B"/>
    <w:rsid w:val="00FC46A2"/>
    <w:rsid w:val="00FC5F31"/>
    <w:rsid w:val="00FD09BA"/>
    <w:rsid w:val="00FD3C68"/>
    <w:rsid w:val="00FD3F54"/>
    <w:rsid w:val="00FE0F00"/>
    <w:rsid w:val="00FE2958"/>
    <w:rsid w:val="00FE2B54"/>
    <w:rsid w:val="00FE5C44"/>
    <w:rsid w:val="00FE72CB"/>
    <w:rsid w:val="00FF08A8"/>
    <w:rsid w:val="00FF0CF4"/>
    <w:rsid w:val="00FF3DFB"/>
    <w:rsid w:val="00FF4180"/>
    <w:rsid w:val="00FF5085"/>
    <w:rsid w:val="00FF552F"/>
    <w:rsid w:val="00FF7489"/>
    <w:rsid w:val="00FF7543"/>
    <w:rsid w:val="01C789A8"/>
    <w:rsid w:val="021270A7"/>
    <w:rsid w:val="022D7567"/>
    <w:rsid w:val="023C4EB2"/>
    <w:rsid w:val="0270C2DC"/>
    <w:rsid w:val="029EA890"/>
    <w:rsid w:val="02D76A5E"/>
    <w:rsid w:val="02FFB399"/>
    <w:rsid w:val="03495666"/>
    <w:rsid w:val="035F4608"/>
    <w:rsid w:val="0385EF0B"/>
    <w:rsid w:val="039F7C21"/>
    <w:rsid w:val="03ADC778"/>
    <w:rsid w:val="03BE8D56"/>
    <w:rsid w:val="03D00D6F"/>
    <w:rsid w:val="04853260"/>
    <w:rsid w:val="04CF43BC"/>
    <w:rsid w:val="04D3637F"/>
    <w:rsid w:val="04F3B84D"/>
    <w:rsid w:val="05341F84"/>
    <w:rsid w:val="0549282F"/>
    <w:rsid w:val="0580AC99"/>
    <w:rsid w:val="059680A0"/>
    <w:rsid w:val="0644B706"/>
    <w:rsid w:val="06AC9E33"/>
    <w:rsid w:val="072294DB"/>
    <w:rsid w:val="074C0E0C"/>
    <w:rsid w:val="0764072D"/>
    <w:rsid w:val="076427D3"/>
    <w:rsid w:val="07E03FBE"/>
    <w:rsid w:val="07FB3BAF"/>
    <w:rsid w:val="082E200C"/>
    <w:rsid w:val="0864205F"/>
    <w:rsid w:val="08849458"/>
    <w:rsid w:val="093F39BB"/>
    <w:rsid w:val="09E8233D"/>
    <w:rsid w:val="0A02BFB7"/>
    <w:rsid w:val="0A5B9564"/>
    <w:rsid w:val="0A6AD3E4"/>
    <w:rsid w:val="0A6BA51D"/>
    <w:rsid w:val="0ABE8B69"/>
    <w:rsid w:val="0AE715E7"/>
    <w:rsid w:val="0AFD3BC2"/>
    <w:rsid w:val="0B6ED8B6"/>
    <w:rsid w:val="0B910DA6"/>
    <w:rsid w:val="0BAEC7A7"/>
    <w:rsid w:val="0C294F10"/>
    <w:rsid w:val="0C63EDCC"/>
    <w:rsid w:val="0C81DABD"/>
    <w:rsid w:val="0CC7DF28"/>
    <w:rsid w:val="0CEFCC4A"/>
    <w:rsid w:val="0D045A2F"/>
    <w:rsid w:val="0D7901BF"/>
    <w:rsid w:val="0D7FF6DF"/>
    <w:rsid w:val="0DBB000B"/>
    <w:rsid w:val="0DBC13BF"/>
    <w:rsid w:val="0E2FB4DB"/>
    <w:rsid w:val="0E3BC060"/>
    <w:rsid w:val="0E936360"/>
    <w:rsid w:val="0EA04F40"/>
    <w:rsid w:val="0EDB0FCA"/>
    <w:rsid w:val="0EE87A8F"/>
    <w:rsid w:val="0F249029"/>
    <w:rsid w:val="0F2BC5EE"/>
    <w:rsid w:val="0F3B76C1"/>
    <w:rsid w:val="0FC77FBC"/>
    <w:rsid w:val="100CF60D"/>
    <w:rsid w:val="11473EFC"/>
    <w:rsid w:val="1157760C"/>
    <w:rsid w:val="11E864EF"/>
    <w:rsid w:val="121D9F59"/>
    <w:rsid w:val="124E332C"/>
    <w:rsid w:val="12B87EA6"/>
    <w:rsid w:val="12B99BD8"/>
    <w:rsid w:val="12BCF1B8"/>
    <w:rsid w:val="12EE1DAC"/>
    <w:rsid w:val="12F4FA5E"/>
    <w:rsid w:val="1345E27F"/>
    <w:rsid w:val="136C1FF8"/>
    <w:rsid w:val="139FF6B7"/>
    <w:rsid w:val="146D7CC9"/>
    <w:rsid w:val="1483DB89"/>
    <w:rsid w:val="14CD35DF"/>
    <w:rsid w:val="150AE44A"/>
    <w:rsid w:val="151AA017"/>
    <w:rsid w:val="153F5EE0"/>
    <w:rsid w:val="164E71A4"/>
    <w:rsid w:val="1666DF00"/>
    <w:rsid w:val="1666DFAE"/>
    <w:rsid w:val="16A5400D"/>
    <w:rsid w:val="16B651A6"/>
    <w:rsid w:val="16B7C150"/>
    <w:rsid w:val="16B84D83"/>
    <w:rsid w:val="16EE84CF"/>
    <w:rsid w:val="1721F593"/>
    <w:rsid w:val="17230878"/>
    <w:rsid w:val="1731B3E8"/>
    <w:rsid w:val="1748B9F4"/>
    <w:rsid w:val="17C4F1A2"/>
    <w:rsid w:val="17CFA154"/>
    <w:rsid w:val="183A7819"/>
    <w:rsid w:val="1889B2E7"/>
    <w:rsid w:val="189DD6EB"/>
    <w:rsid w:val="1919D1F9"/>
    <w:rsid w:val="192D912F"/>
    <w:rsid w:val="19377374"/>
    <w:rsid w:val="19458E33"/>
    <w:rsid w:val="19AA58AD"/>
    <w:rsid w:val="19D64F6C"/>
    <w:rsid w:val="19E2B5EA"/>
    <w:rsid w:val="1A1684AD"/>
    <w:rsid w:val="1A232E21"/>
    <w:rsid w:val="1A9D0D10"/>
    <w:rsid w:val="1A9E3C98"/>
    <w:rsid w:val="1AA79BDC"/>
    <w:rsid w:val="1AAE4E46"/>
    <w:rsid w:val="1AFBCFF9"/>
    <w:rsid w:val="1B0CA733"/>
    <w:rsid w:val="1B2297A0"/>
    <w:rsid w:val="1B50AA87"/>
    <w:rsid w:val="1B6419CF"/>
    <w:rsid w:val="1BBE50D7"/>
    <w:rsid w:val="1C4B69FD"/>
    <w:rsid w:val="1C68B319"/>
    <w:rsid w:val="1C6A55F9"/>
    <w:rsid w:val="1C9FC001"/>
    <w:rsid w:val="1CB9B6D5"/>
    <w:rsid w:val="1D6FD6B6"/>
    <w:rsid w:val="1D8E25CA"/>
    <w:rsid w:val="1DA9D6BC"/>
    <w:rsid w:val="1E27E8C7"/>
    <w:rsid w:val="1E723B3B"/>
    <w:rsid w:val="1EC47F4E"/>
    <w:rsid w:val="1FC42043"/>
    <w:rsid w:val="1FE743C6"/>
    <w:rsid w:val="2005468E"/>
    <w:rsid w:val="200B34AD"/>
    <w:rsid w:val="203A871E"/>
    <w:rsid w:val="20B7DB1A"/>
    <w:rsid w:val="21435445"/>
    <w:rsid w:val="2149EE50"/>
    <w:rsid w:val="219D44E1"/>
    <w:rsid w:val="21AD001E"/>
    <w:rsid w:val="21B771A5"/>
    <w:rsid w:val="21CD46EC"/>
    <w:rsid w:val="21D1628A"/>
    <w:rsid w:val="21E56414"/>
    <w:rsid w:val="224E6D64"/>
    <w:rsid w:val="22758DF1"/>
    <w:rsid w:val="22CCA80E"/>
    <w:rsid w:val="22CED89A"/>
    <w:rsid w:val="22CF1223"/>
    <w:rsid w:val="235531FC"/>
    <w:rsid w:val="23878BC3"/>
    <w:rsid w:val="23D9332D"/>
    <w:rsid w:val="24055D3D"/>
    <w:rsid w:val="2457F5AE"/>
    <w:rsid w:val="246C22D8"/>
    <w:rsid w:val="255FB8F8"/>
    <w:rsid w:val="258C7D3E"/>
    <w:rsid w:val="2600C5B2"/>
    <w:rsid w:val="26B1E714"/>
    <w:rsid w:val="26C1EE87"/>
    <w:rsid w:val="26FDD3BA"/>
    <w:rsid w:val="275D5D0E"/>
    <w:rsid w:val="27BAD94E"/>
    <w:rsid w:val="27CCD639"/>
    <w:rsid w:val="27EB602A"/>
    <w:rsid w:val="281CDA7D"/>
    <w:rsid w:val="285244B1"/>
    <w:rsid w:val="28ACEDF6"/>
    <w:rsid w:val="28B463E1"/>
    <w:rsid w:val="28C7F9B9"/>
    <w:rsid w:val="29882669"/>
    <w:rsid w:val="29990995"/>
    <w:rsid w:val="29D35F3C"/>
    <w:rsid w:val="2AF3A088"/>
    <w:rsid w:val="2B7D1666"/>
    <w:rsid w:val="2B8CCF51"/>
    <w:rsid w:val="2C4DA075"/>
    <w:rsid w:val="2C57BD0B"/>
    <w:rsid w:val="2C8204E5"/>
    <w:rsid w:val="2CE1DA9B"/>
    <w:rsid w:val="2CE3275D"/>
    <w:rsid w:val="2D4115C9"/>
    <w:rsid w:val="2E2A129D"/>
    <w:rsid w:val="2E607A8F"/>
    <w:rsid w:val="2EA02A9C"/>
    <w:rsid w:val="2EB1B668"/>
    <w:rsid w:val="2EBE11B5"/>
    <w:rsid w:val="2EDAF8D5"/>
    <w:rsid w:val="2F161509"/>
    <w:rsid w:val="2F1A24D9"/>
    <w:rsid w:val="2F854137"/>
    <w:rsid w:val="2F8F3D54"/>
    <w:rsid w:val="2FAF5EEC"/>
    <w:rsid w:val="309DD052"/>
    <w:rsid w:val="30BE6E3F"/>
    <w:rsid w:val="30C6957C"/>
    <w:rsid w:val="30D00BFE"/>
    <w:rsid w:val="3136EF84"/>
    <w:rsid w:val="315E30B7"/>
    <w:rsid w:val="31AF0055"/>
    <w:rsid w:val="31D1FC47"/>
    <w:rsid w:val="31F569BB"/>
    <w:rsid w:val="32567271"/>
    <w:rsid w:val="329216F6"/>
    <w:rsid w:val="331A5502"/>
    <w:rsid w:val="341C42DE"/>
    <w:rsid w:val="341D9DF0"/>
    <w:rsid w:val="34237433"/>
    <w:rsid w:val="348C465A"/>
    <w:rsid w:val="3534ADB6"/>
    <w:rsid w:val="3542C6FC"/>
    <w:rsid w:val="35479103"/>
    <w:rsid w:val="3549BC41"/>
    <w:rsid w:val="356315CF"/>
    <w:rsid w:val="35D61AC2"/>
    <w:rsid w:val="35E563F6"/>
    <w:rsid w:val="36386A37"/>
    <w:rsid w:val="3641426C"/>
    <w:rsid w:val="36CC9A0B"/>
    <w:rsid w:val="373AEC95"/>
    <w:rsid w:val="377E3B03"/>
    <w:rsid w:val="37C3BC13"/>
    <w:rsid w:val="37D6BFE8"/>
    <w:rsid w:val="386C1C24"/>
    <w:rsid w:val="38AA48E3"/>
    <w:rsid w:val="38B4D28C"/>
    <w:rsid w:val="38D3241C"/>
    <w:rsid w:val="392F251B"/>
    <w:rsid w:val="395075E9"/>
    <w:rsid w:val="39A5CCB5"/>
    <w:rsid w:val="39C1A9CB"/>
    <w:rsid w:val="39CD8867"/>
    <w:rsid w:val="39E358B6"/>
    <w:rsid w:val="3A0F1040"/>
    <w:rsid w:val="3A24DE32"/>
    <w:rsid w:val="3A52122C"/>
    <w:rsid w:val="3A6956C9"/>
    <w:rsid w:val="3AC98A9E"/>
    <w:rsid w:val="3B7A1E6D"/>
    <w:rsid w:val="3BAAE0A1"/>
    <w:rsid w:val="3BB2BE57"/>
    <w:rsid w:val="3BF2711D"/>
    <w:rsid w:val="3C35CF7D"/>
    <w:rsid w:val="3C48E668"/>
    <w:rsid w:val="3C56614F"/>
    <w:rsid w:val="3C668CED"/>
    <w:rsid w:val="3C9C5A31"/>
    <w:rsid w:val="3CC7F4C3"/>
    <w:rsid w:val="3CD06F0E"/>
    <w:rsid w:val="3D1B7C88"/>
    <w:rsid w:val="3D46B102"/>
    <w:rsid w:val="3DDB04BF"/>
    <w:rsid w:val="3E86E23E"/>
    <w:rsid w:val="3E9A842E"/>
    <w:rsid w:val="3EEDE227"/>
    <w:rsid w:val="3F5FF0D7"/>
    <w:rsid w:val="3F68171E"/>
    <w:rsid w:val="3F8AD861"/>
    <w:rsid w:val="3F9B118B"/>
    <w:rsid w:val="3FA6DA14"/>
    <w:rsid w:val="3FB6FFE7"/>
    <w:rsid w:val="3FCC6B02"/>
    <w:rsid w:val="3FDE31B0"/>
    <w:rsid w:val="402C1709"/>
    <w:rsid w:val="40CB79D5"/>
    <w:rsid w:val="411ED9DC"/>
    <w:rsid w:val="41262576"/>
    <w:rsid w:val="418B776C"/>
    <w:rsid w:val="41EE6A9B"/>
    <w:rsid w:val="424D9197"/>
    <w:rsid w:val="42595F40"/>
    <w:rsid w:val="427C6D47"/>
    <w:rsid w:val="42B80F8D"/>
    <w:rsid w:val="42DAF8C5"/>
    <w:rsid w:val="43385352"/>
    <w:rsid w:val="437ADCBC"/>
    <w:rsid w:val="43D459EC"/>
    <w:rsid w:val="43F71A69"/>
    <w:rsid w:val="44004740"/>
    <w:rsid w:val="44833AFA"/>
    <w:rsid w:val="44DB6961"/>
    <w:rsid w:val="45242FAA"/>
    <w:rsid w:val="453C2269"/>
    <w:rsid w:val="457FCD0B"/>
    <w:rsid w:val="45A9FA2A"/>
    <w:rsid w:val="45D44DB9"/>
    <w:rsid w:val="461EA860"/>
    <w:rsid w:val="46823A67"/>
    <w:rsid w:val="4687013A"/>
    <w:rsid w:val="46A8B361"/>
    <w:rsid w:val="46E5411B"/>
    <w:rsid w:val="46F5F4D2"/>
    <w:rsid w:val="471743BF"/>
    <w:rsid w:val="477043F8"/>
    <w:rsid w:val="4791C0C6"/>
    <w:rsid w:val="47D7645F"/>
    <w:rsid w:val="4814DBDE"/>
    <w:rsid w:val="4842ECFD"/>
    <w:rsid w:val="487B3CF5"/>
    <w:rsid w:val="488AD7D2"/>
    <w:rsid w:val="4892CD76"/>
    <w:rsid w:val="49326B63"/>
    <w:rsid w:val="49CC2547"/>
    <w:rsid w:val="49E1C107"/>
    <w:rsid w:val="49FF958F"/>
    <w:rsid w:val="4A624E6D"/>
    <w:rsid w:val="4A7ED6D7"/>
    <w:rsid w:val="4A9F0E1B"/>
    <w:rsid w:val="4AC88C38"/>
    <w:rsid w:val="4AED40C8"/>
    <w:rsid w:val="4B105731"/>
    <w:rsid w:val="4B2C672A"/>
    <w:rsid w:val="4B471DA7"/>
    <w:rsid w:val="4B5245AA"/>
    <w:rsid w:val="4BC2008A"/>
    <w:rsid w:val="4BCCFB73"/>
    <w:rsid w:val="4C0B0D08"/>
    <w:rsid w:val="4C63E337"/>
    <w:rsid w:val="4C751BAD"/>
    <w:rsid w:val="4CE7865C"/>
    <w:rsid w:val="4CFEB20D"/>
    <w:rsid w:val="4D79644A"/>
    <w:rsid w:val="4DED6C83"/>
    <w:rsid w:val="4E2BF221"/>
    <w:rsid w:val="4E78AB23"/>
    <w:rsid w:val="4E7C372E"/>
    <w:rsid w:val="4E96E839"/>
    <w:rsid w:val="4EAA901F"/>
    <w:rsid w:val="4EDDBACE"/>
    <w:rsid w:val="4F0800CB"/>
    <w:rsid w:val="4F534B2F"/>
    <w:rsid w:val="501C4A0A"/>
    <w:rsid w:val="502589FD"/>
    <w:rsid w:val="50690957"/>
    <w:rsid w:val="506EDC1D"/>
    <w:rsid w:val="5074B4AC"/>
    <w:rsid w:val="510C15EF"/>
    <w:rsid w:val="51A4D2F5"/>
    <w:rsid w:val="51BDDBD0"/>
    <w:rsid w:val="520A31F0"/>
    <w:rsid w:val="520AE838"/>
    <w:rsid w:val="521AAC8D"/>
    <w:rsid w:val="521B2F25"/>
    <w:rsid w:val="52630C00"/>
    <w:rsid w:val="527E4A8B"/>
    <w:rsid w:val="5287B315"/>
    <w:rsid w:val="5288FA36"/>
    <w:rsid w:val="52B15C86"/>
    <w:rsid w:val="53273B5B"/>
    <w:rsid w:val="535F3115"/>
    <w:rsid w:val="5390F11B"/>
    <w:rsid w:val="541F52BE"/>
    <w:rsid w:val="544C6D12"/>
    <w:rsid w:val="548A0A40"/>
    <w:rsid w:val="55A80AFF"/>
    <w:rsid w:val="55B45C77"/>
    <w:rsid w:val="55FB7FB6"/>
    <w:rsid w:val="56267746"/>
    <w:rsid w:val="56469276"/>
    <w:rsid w:val="5705C728"/>
    <w:rsid w:val="571C8194"/>
    <w:rsid w:val="572B6CD6"/>
    <w:rsid w:val="5742CCEA"/>
    <w:rsid w:val="575B6196"/>
    <w:rsid w:val="578AB8F0"/>
    <w:rsid w:val="578E7885"/>
    <w:rsid w:val="57C551BA"/>
    <w:rsid w:val="57F6C7BF"/>
    <w:rsid w:val="58420DFA"/>
    <w:rsid w:val="58CACC2A"/>
    <w:rsid w:val="590AFA5A"/>
    <w:rsid w:val="596F7781"/>
    <w:rsid w:val="59853547"/>
    <w:rsid w:val="59B70868"/>
    <w:rsid w:val="59D8C9D0"/>
    <w:rsid w:val="59E134A7"/>
    <w:rsid w:val="5A5228F8"/>
    <w:rsid w:val="5B223379"/>
    <w:rsid w:val="5B3552A4"/>
    <w:rsid w:val="5B49939C"/>
    <w:rsid w:val="5B4A119F"/>
    <w:rsid w:val="5C169D40"/>
    <w:rsid w:val="5C5A330A"/>
    <w:rsid w:val="5C813894"/>
    <w:rsid w:val="5CAD28DA"/>
    <w:rsid w:val="5CB4F0B0"/>
    <w:rsid w:val="5CCA38E2"/>
    <w:rsid w:val="5D263021"/>
    <w:rsid w:val="5D63142B"/>
    <w:rsid w:val="5D7A7271"/>
    <w:rsid w:val="5D880D1F"/>
    <w:rsid w:val="5D9AAF4B"/>
    <w:rsid w:val="5D9CE5F2"/>
    <w:rsid w:val="5DA684CB"/>
    <w:rsid w:val="5DF5D822"/>
    <w:rsid w:val="5DFD69E4"/>
    <w:rsid w:val="5E23DCA6"/>
    <w:rsid w:val="5E8A0DA2"/>
    <w:rsid w:val="5E94F205"/>
    <w:rsid w:val="5EA7F4C8"/>
    <w:rsid w:val="5EBA995B"/>
    <w:rsid w:val="5F1D565E"/>
    <w:rsid w:val="5F386C38"/>
    <w:rsid w:val="5F848CE1"/>
    <w:rsid w:val="5FEB9516"/>
    <w:rsid w:val="600DCE77"/>
    <w:rsid w:val="60769848"/>
    <w:rsid w:val="60A40A0B"/>
    <w:rsid w:val="60C6D658"/>
    <w:rsid w:val="60D666FE"/>
    <w:rsid w:val="61040D5E"/>
    <w:rsid w:val="6175AF0C"/>
    <w:rsid w:val="617B6663"/>
    <w:rsid w:val="618481A8"/>
    <w:rsid w:val="6193D9EB"/>
    <w:rsid w:val="61F65AB3"/>
    <w:rsid w:val="61FF0DFF"/>
    <w:rsid w:val="62717723"/>
    <w:rsid w:val="6293D6A9"/>
    <w:rsid w:val="6307DBF2"/>
    <w:rsid w:val="6318B222"/>
    <w:rsid w:val="634E10AF"/>
    <w:rsid w:val="635A61EE"/>
    <w:rsid w:val="63C3D690"/>
    <w:rsid w:val="646D8098"/>
    <w:rsid w:val="64990AAC"/>
    <w:rsid w:val="64E2A691"/>
    <w:rsid w:val="651F8D2B"/>
    <w:rsid w:val="6563C8C2"/>
    <w:rsid w:val="65C9F4DB"/>
    <w:rsid w:val="65F0D95B"/>
    <w:rsid w:val="6634DB0D"/>
    <w:rsid w:val="665052E4"/>
    <w:rsid w:val="669ED48C"/>
    <w:rsid w:val="66E47237"/>
    <w:rsid w:val="670D10B4"/>
    <w:rsid w:val="674DAE5D"/>
    <w:rsid w:val="676242D2"/>
    <w:rsid w:val="67D28A34"/>
    <w:rsid w:val="67D842C0"/>
    <w:rsid w:val="67FF32B7"/>
    <w:rsid w:val="69215898"/>
    <w:rsid w:val="694166E9"/>
    <w:rsid w:val="697046BF"/>
    <w:rsid w:val="697B400A"/>
    <w:rsid w:val="6985441A"/>
    <w:rsid w:val="69A3ED1A"/>
    <w:rsid w:val="69A7554F"/>
    <w:rsid w:val="6A4FA002"/>
    <w:rsid w:val="6AD6DE40"/>
    <w:rsid w:val="6ADC3775"/>
    <w:rsid w:val="6AF1096E"/>
    <w:rsid w:val="6B084C30"/>
    <w:rsid w:val="6B678C06"/>
    <w:rsid w:val="6B792D05"/>
    <w:rsid w:val="6B8A5522"/>
    <w:rsid w:val="6BB72405"/>
    <w:rsid w:val="6C059C8E"/>
    <w:rsid w:val="6C1704A9"/>
    <w:rsid w:val="6C1D55E4"/>
    <w:rsid w:val="6C20B544"/>
    <w:rsid w:val="6C260427"/>
    <w:rsid w:val="6C8AF434"/>
    <w:rsid w:val="6C8CB30C"/>
    <w:rsid w:val="6C9E2DD3"/>
    <w:rsid w:val="6CA4B54E"/>
    <w:rsid w:val="6CBF0EDE"/>
    <w:rsid w:val="6CF01408"/>
    <w:rsid w:val="6CF390A0"/>
    <w:rsid w:val="6D7AF241"/>
    <w:rsid w:val="6D803EB8"/>
    <w:rsid w:val="6D851762"/>
    <w:rsid w:val="6DB690B9"/>
    <w:rsid w:val="6DE5987F"/>
    <w:rsid w:val="6E4224F7"/>
    <w:rsid w:val="6E607774"/>
    <w:rsid w:val="6EFCB60B"/>
    <w:rsid w:val="6F6C7C97"/>
    <w:rsid w:val="6FAF244B"/>
    <w:rsid w:val="702EC0EA"/>
    <w:rsid w:val="7080D251"/>
    <w:rsid w:val="70CF1C7C"/>
    <w:rsid w:val="710443B0"/>
    <w:rsid w:val="714029C0"/>
    <w:rsid w:val="71854538"/>
    <w:rsid w:val="71AB0288"/>
    <w:rsid w:val="725A5C2F"/>
    <w:rsid w:val="72B6C8C3"/>
    <w:rsid w:val="72BBA4ED"/>
    <w:rsid w:val="72C5E95C"/>
    <w:rsid w:val="72F9323C"/>
    <w:rsid w:val="730BE684"/>
    <w:rsid w:val="736D1645"/>
    <w:rsid w:val="73776539"/>
    <w:rsid w:val="737E0A74"/>
    <w:rsid w:val="73A366BC"/>
    <w:rsid w:val="73A41FB9"/>
    <w:rsid w:val="73FF9C55"/>
    <w:rsid w:val="74072EB2"/>
    <w:rsid w:val="7411C2AF"/>
    <w:rsid w:val="7427F665"/>
    <w:rsid w:val="74C21C62"/>
    <w:rsid w:val="7511C263"/>
    <w:rsid w:val="7557F9B8"/>
    <w:rsid w:val="75AAA932"/>
    <w:rsid w:val="761E7496"/>
    <w:rsid w:val="76259580"/>
    <w:rsid w:val="763310B8"/>
    <w:rsid w:val="76632A1A"/>
    <w:rsid w:val="766C73FA"/>
    <w:rsid w:val="76AF05FB"/>
    <w:rsid w:val="76C6AEE2"/>
    <w:rsid w:val="76F41FDD"/>
    <w:rsid w:val="77228527"/>
    <w:rsid w:val="775ECAAF"/>
    <w:rsid w:val="77AFC8DE"/>
    <w:rsid w:val="77CDA6DB"/>
    <w:rsid w:val="780FE1B7"/>
    <w:rsid w:val="7862EA5C"/>
    <w:rsid w:val="78FA02DB"/>
    <w:rsid w:val="7917DA2B"/>
    <w:rsid w:val="7969773C"/>
    <w:rsid w:val="798427B6"/>
    <w:rsid w:val="79FB8DEA"/>
    <w:rsid w:val="79FCDD5D"/>
    <w:rsid w:val="7A42DC98"/>
    <w:rsid w:val="7A4553CA"/>
    <w:rsid w:val="7A82D36C"/>
    <w:rsid w:val="7ADB65CF"/>
    <w:rsid w:val="7ADBDDFD"/>
    <w:rsid w:val="7B1548EC"/>
    <w:rsid w:val="7C0D4AB9"/>
    <w:rsid w:val="7C674B96"/>
    <w:rsid w:val="7CBC7579"/>
    <w:rsid w:val="7D491083"/>
    <w:rsid w:val="7DDEE863"/>
    <w:rsid w:val="7E257F99"/>
    <w:rsid w:val="7E5A65DF"/>
    <w:rsid w:val="7E5C1CD2"/>
    <w:rsid w:val="7E812578"/>
    <w:rsid w:val="7EA88A3C"/>
    <w:rsid w:val="7ED16A0D"/>
    <w:rsid w:val="7ED8417F"/>
    <w:rsid w:val="7EEDA209"/>
    <w:rsid w:val="7EFAFEE9"/>
    <w:rsid w:val="7F20D90C"/>
    <w:rsid w:val="7F518D69"/>
    <w:rsid w:val="7FE8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B0C6A"/>
  <w15:chartTrackingRefBased/>
  <w15:docId w15:val="{106E160C-9041-4B79-B50D-FDF705A7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31E"/>
    <w:rPr>
      <w:rFonts w:ascii="Arial" w:hAnsi="Arial" w:cs="Times New Roman"/>
      <w:kern w:val="0"/>
      <w:sz w:val="24"/>
      <w:szCs w:val="20"/>
      <w14:ligatures w14:val="none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2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2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hAnsi="Arial" w:cs="Times New Roman"/>
      <w:kern w:val="24"/>
      <w:sz w:val="24"/>
      <w:szCs w:val="20"/>
      <w14:ligatures w14:val="none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hAnsi="Arial" w:cs="Times New Roman"/>
      <w:kern w:val="24"/>
      <w:sz w:val="24"/>
      <w:szCs w:val="20"/>
      <w14:ligatures w14:val="none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  <w14:ligatures w14:val="none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styleId="Revision">
    <w:name w:val="Revision"/>
    <w:hidden/>
    <w:uiPriority w:val="99"/>
    <w:semiHidden/>
    <w:rsid w:val="00CD3651"/>
    <w:rPr>
      <w:rFonts w:ascii="Arial" w:hAnsi="Arial" w:cs="Times New Roman"/>
      <w:kern w:val="0"/>
      <w:sz w:val="24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D3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365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3651"/>
    <w:rPr>
      <w:rFonts w:ascii="Arial" w:hAnsi="Arial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651"/>
    <w:rPr>
      <w:rFonts w:ascii="Arial" w:hAnsi="Arial" w:cs="Times New Roman"/>
      <w:b/>
      <w:bCs/>
      <w:kern w:val="0"/>
      <w:sz w:val="20"/>
      <w:szCs w:val="20"/>
      <w14:ligatures w14:val="none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,L"/>
    <w:basedOn w:val="Normal"/>
    <w:link w:val="ListParagraphChar"/>
    <w:uiPriority w:val="1"/>
    <w:qFormat/>
    <w:rsid w:val="003736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1C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C5A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,L Char"/>
    <w:link w:val="ListParagraph"/>
    <w:uiPriority w:val="34"/>
    <w:qFormat/>
    <w:locked/>
    <w:rsid w:val="00F13169"/>
    <w:rPr>
      <w:rFonts w:ascii="Arial" w:hAnsi="Arial" w:cs="Times New Roman"/>
      <w:kern w:val="0"/>
      <w:sz w:val="24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3436AC"/>
    <w:rPr>
      <w:color w:val="2B579A"/>
      <w:shd w:val="clear" w:color="auto" w:fill="E1DFDD"/>
    </w:rPr>
  </w:style>
  <w:style w:type="character" w:customStyle="1" w:styleId="SNAPpolicyChar">
    <w:name w:val="SNAP policy Char"/>
    <w:basedOn w:val="DefaultParagraphFont"/>
    <w:link w:val="SNAPpolicy"/>
    <w:locked/>
    <w:rsid w:val="00A80CF7"/>
    <w:rPr>
      <w:rFonts w:ascii="Roboto" w:eastAsia="Roboto" w:hAnsi="Roboto" w:cs="Roboto"/>
      <w:color w:val="333333"/>
      <w:sz w:val="28"/>
      <w:szCs w:val="28"/>
    </w:rPr>
  </w:style>
  <w:style w:type="paragraph" w:customStyle="1" w:styleId="SNAPpolicy">
    <w:name w:val="SNAP policy"/>
    <w:basedOn w:val="ListParagraph"/>
    <w:link w:val="SNAPpolicyChar"/>
    <w:qFormat/>
    <w:rsid w:val="00A80CF7"/>
    <w:pPr>
      <w:widowControl w:val="0"/>
      <w:numPr>
        <w:numId w:val="3"/>
      </w:numPr>
      <w:autoSpaceDE w:val="0"/>
      <w:autoSpaceDN w:val="0"/>
      <w:spacing w:after="160" w:line="254" w:lineRule="auto"/>
      <w:contextualSpacing w:val="0"/>
    </w:pPr>
    <w:rPr>
      <w:rFonts w:ascii="Roboto" w:eastAsia="Roboto" w:hAnsi="Roboto" w:cs="Roboto"/>
      <w:color w:val="333333"/>
      <w:kern w:val="2"/>
      <w:sz w:val="28"/>
      <w:szCs w:val="28"/>
      <w14:ligatures w14:val="standardContextual"/>
    </w:rPr>
  </w:style>
  <w:style w:type="character" w:customStyle="1" w:styleId="normaltextrun">
    <w:name w:val="normaltextrun"/>
    <w:basedOn w:val="DefaultParagraphFont"/>
    <w:locked/>
    <w:rsid w:val="00A80CF7"/>
  </w:style>
  <w:style w:type="character" w:customStyle="1" w:styleId="eop">
    <w:name w:val="eop"/>
    <w:basedOn w:val="DefaultParagraphFont"/>
    <w:locked/>
    <w:rsid w:val="00A80CF7"/>
  </w:style>
  <w:style w:type="paragraph" w:customStyle="1" w:styleId="05BodyText1">
    <w:name w:val="05. Body Text 1"/>
    <w:link w:val="05BodyText1Char"/>
    <w:autoRedefine/>
    <w:qFormat/>
    <w:rsid w:val="000D5168"/>
    <w:pPr>
      <w:spacing w:before="120" w:after="160" w:line="360" w:lineRule="auto"/>
    </w:pPr>
    <w:rPr>
      <w:rFonts w:ascii="Arial" w:eastAsiaTheme="majorEastAsia" w:hAnsi="Arial" w:cstheme="majorBidi"/>
      <w:color w:val="000000"/>
      <w:kern w:val="0"/>
      <w:sz w:val="24"/>
      <w:szCs w:val="24"/>
      <w14:ligatures w14:val="none"/>
    </w:rPr>
  </w:style>
  <w:style w:type="character" w:customStyle="1" w:styleId="05BodyText1Char">
    <w:name w:val="05. Body Text 1 Char"/>
    <w:basedOn w:val="DefaultParagraphFont"/>
    <w:link w:val="05BodyText1"/>
    <w:rsid w:val="000D5168"/>
    <w:rPr>
      <w:rFonts w:ascii="Arial" w:eastAsiaTheme="majorEastAsia" w:hAnsi="Arial" w:cstheme="majorBidi"/>
      <w:color w:val="000000"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07AC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205C7"/>
    <w:pPr>
      <w:widowControl w:val="0"/>
      <w:autoSpaceDE w:val="0"/>
      <w:autoSpaceDN w:val="0"/>
      <w:ind w:left="151"/>
    </w:pPr>
    <w:rPr>
      <w:rFonts w:eastAsia="Arial" w:cs="Arial"/>
      <w:sz w:val="26"/>
      <w:szCs w:val="2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205C7"/>
    <w:rPr>
      <w:rFonts w:ascii="Arial" w:eastAsia="Arial" w:hAnsi="Arial" w:cs="Arial"/>
      <w:kern w:val="0"/>
      <w:sz w:val="26"/>
      <w:szCs w:val="2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69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6.jpeg" Id="rId18" /><Relationship Type="http://schemas.openxmlformats.org/officeDocument/2006/relationships/image" Target="media/image13.jpeg" Id="rId26" /><Relationship Type="http://schemas.openxmlformats.org/officeDocument/2006/relationships/image" Target="media/image26.jpeg" Id="rId39" /><Relationship Type="http://schemas.openxmlformats.org/officeDocument/2006/relationships/image" Target="media/image9.jpeg" Id="rId21" /><Relationship Type="http://schemas.openxmlformats.org/officeDocument/2006/relationships/image" Target="media/image21.jpeg" Id="rId34" /><Relationship Type="http://schemas.openxmlformats.org/officeDocument/2006/relationships/image" Target="media/image29.jpeg" Id="rId42" /><Relationship Type="http://schemas.openxmlformats.org/officeDocument/2006/relationships/image" Target="media/image34.jpeg" Id="rId47" /><Relationship Type="http://schemas.openxmlformats.org/officeDocument/2006/relationships/theme" Target="theme/theme1.xml" Id="rId50" /><Relationship Type="http://schemas.openxmlformats.org/officeDocument/2006/relationships/styles" Target="styles.xml" Id="rId7" /><Relationship Type="http://schemas.openxmlformats.org/officeDocument/2006/relationships/image" Target="media/image5.jpg" Id="rId16" /><Relationship Type="http://schemas.openxmlformats.org/officeDocument/2006/relationships/image" Target="media/image16.jpeg" Id="rId29" /><Relationship Type="http://schemas.openxmlformats.org/officeDocument/2006/relationships/endnotes" Target="endnotes.xml" Id="rId11" /><Relationship Type="http://schemas.openxmlformats.org/officeDocument/2006/relationships/image" Target="media/image11.jpeg" Id="rId24" /><Relationship Type="http://schemas.openxmlformats.org/officeDocument/2006/relationships/image" Target="media/image19.jpeg" Id="rId32" /><Relationship Type="http://schemas.openxmlformats.org/officeDocument/2006/relationships/image" Target="media/image24.jpeg" Id="rId37" /><Relationship Type="http://schemas.openxmlformats.org/officeDocument/2006/relationships/image" Target="media/image27.jpeg" Id="rId40" /><Relationship Type="http://schemas.openxmlformats.org/officeDocument/2006/relationships/image" Target="media/image32.jpeg" Id="rId45" /><Relationship Type="http://schemas.openxmlformats.org/officeDocument/2006/relationships/customXml" Target="../customXml/item5.xml" Id="rId5" /><Relationship Type="http://schemas.openxmlformats.org/officeDocument/2006/relationships/image" Target="media/image4.jpeg" Id="rId15" /><Relationship Type="http://schemas.openxmlformats.org/officeDocument/2006/relationships/hyperlink" Target="mailto:Representations@environmentalstandards.scot" TargetMode="External" Id="rId23" /><Relationship Type="http://schemas.openxmlformats.org/officeDocument/2006/relationships/image" Target="media/image15.jpeg" Id="rId28" /><Relationship Type="http://schemas.openxmlformats.org/officeDocument/2006/relationships/image" Target="media/image23.jpeg" Id="rId36" /><Relationship Type="http://schemas.openxmlformats.org/officeDocument/2006/relationships/fontTable" Target="fontTable.xml" Id="rId49" /><Relationship Type="http://schemas.openxmlformats.org/officeDocument/2006/relationships/footnotes" Target="footnotes.xml" Id="rId10" /><Relationship Type="http://schemas.openxmlformats.org/officeDocument/2006/relationships/image" Target="media/image7.jpeg" Id="rId19" /><Relationship Type="http://schemas.openxmlformats.org/officeDocument/2006/relationships/image" Target="media/image18.jpeg" Id="rId31" /><Relationship Type="http://schemas.openxmlformats.org/officeDocument/2006/relationships/image" Target="media/image31.jpe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jpeg" Id="rId14" /><Relationship Type="http://schemas.openxmlformats.org/officeDocument/2006/relationships/image" Target="media/image10.jpeg" Id="rId22" /><Relationship Type="http://schemas.openxmlformats.org/officeDocument/2006/relationships/image" Target="media/image14.jpeg" Id="rId27" /><Relationship Type="http://schemas.openxmlformats.org/officeDocument/2006/relationships/image" Target="media/image17.jpeg" Id="rId30" /><Relationship Type="http://schemas.openxmlformats.org/officeDocument/2006/relationships/image" Target="media/image22.jpeg" Id="rId35" /><Relationship Type="http://schemas.openxmlformats.org/officeDocument/2006/relationships/image" Target="media/image30.jpeg" Id="rId43" /><Relationship Type="http://schemas.openxmlformats.org/officeDocument/2006/relationships/footer" Target="footer1.xml" Id="rId48" /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12" /><Relationship Type="http://schemas.openxmlformats.org/officeDocument/2006/relationships/hyperlink" Target="mailto:Representations@environmentalstandards.scot" TargetMode="External" Id="rId17" /><Relationship Type="http://schemas.openxmlformats.org/officeDocument/2006/relationships/image" Target="media/image12.jpeg" Id="rId25" /><Relationship Type="http://schemas.openxmlformats.org/officeDocument/2006/relationships/image" Target="media/image20.png" Id="rId33" /><Relationship Type="http://schemas.openxmlformats.org/officeDocument/2006/relationships/image" Target="media/image25.jpeg" Id="rId38" /><Relationship Type="http://schemas.openxmlformats.org/officeDocument/2006/relationships/image" Target="media/image33.jpeg" Id="rId46" /><Relationship Type="http://schemas.openxmlformats.org/officeDocument/2006/relationships/image" Target="media/image8.jpeg" Id="rId20" /><Relationship Type="http://schemas.openxmlformats.org/officeDocument/2006/relationships/image" Target="media/image28.jpeg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customXml" Target="/customXML/item6.xml" Id="R3680f45240104f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53D26341A57B383EE0540010E0463CCA" version="1.0.0">
  <systemFields>
    <field name="Objective-Id">
      <value order="0">A52561688</value>
    </field>
    <field name="Objective-Title">
      <value order="0">Easy Read - FINAL - Representation Form - April 2025</value>
    </field>
    <field name="Objective-Description">
      <value order="0"/>
    </field>
    <field name="Objective-CreationStamp">
      <value order="0">2025-04-09T09:10:11Z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2025-05-29T12:47:38Z</value>
    </field>
    <field name="Objective-Owner">
      <value order="0">Lowe, Charlotte C (U322425)</value>
    </field>
    <field name="Objective-Path">
      <value order="0">Objective Global Folder:Environmental Standards Scotland File Plan:Communications:Publications: Communications:Publications: Communications: 2021-2026</value>
    </field>
    <field name="Objective-Parent">
      <value order="0">Publications: Communications: 2021-2026</value>
    </field>
    <field name="Objective-State">
      <value order="0">Being Drafted</value>
    </field>
    <field name="Objective-VersionId">
      <value order="0">vA79810045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>PUBRES/4331</value>
    </field>
    <field name="Objective-Classification">
      <value order="0">OFFICIAL</value>
    </field>
    <field name="Objective-Caveats">
      <value order="0">Caveat for access to Environmental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  <field name="Objective-Shared By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AAE7E2DBD0F45B310FEBD7841C75A" ma:contentTypeVersion="18" ma:contentTypeDescription="Create a new document." ma:contentTypeScope="" ma:versionID="8536598680efb2a1c44f941789ad1150">
  <xsd:schema xmlns:xsd="http://www.w3.org/2001/XMLSchema" xmlns:xs="http://www.w3.org/2001/XMLSchema" xmlns:p="http://schemas.microsoft.com/office/2006/metadata/properties" xmlns:ns1="http://schemas.microsoft.com/sharepoint/v3" xmlns:ns2="1b680b71-5325-4709-9f19-ed63ffa8d9a5" xmlns:ns3="b1b8f0e9-6884-4aba-9519-f0ce4a017386" targetNamespace="http://schemas.microsoft.com/office/2006/metadata/properties" ma:root="true" ma:fieldsID="0a8cea750880d5f7cc089828a0c933c1" ns1:_="" ns2:_="" ns3:_="">
    <xsd:import namespace="http://schemas.microsoft.com/sharepoint/v3"/>
    <xsd:import namespace="1b680b71-5325-4709-9f19-ed63ffa8d9a5"/>
    <xsd:import namespace="b1b8f0e9-6884-4aba-9519-f0ce4a0173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OutcomeArea" minOccurs="0"/>
                <xsd:element ref="ns2:TeamMe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80b71-5325-4709-9f19-ed63ffa8d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94d5e3d-88e3-4c55-b684-1c81dd55b7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utcomeArea" ma:index="24" nillable="true" ma:displayName="Outcome Area" ma:format="Dropdown" ma:internalName="OutcomeArea">
      <xsd:simpleType>
        <xsd:restriction base="dms:Text">
          <xsd:maxLength value="255"/>
        </xsd:restriction>
      </xsd:simpleType>
    </xsd:element>
    <xsd:element name="TeamMember" ma:index="25" nillable="true" ma:displayName="Team Member" ma:format="Dropdown" ma:list="UserInfo" ma:SharePointGroup="0" ma:internalName="TeamMembe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f0e9-6884-4aba-9519-f0ce4a01738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226d3cf-5b78-4483-8f25-07a5dfe7ff9c}" ma:internalName="TaxCatchAll" ma:showField="CatchAllData" ma:web="b1b8f0e9-6884-4aba-9519-f0ce4a017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1b8f0e9-6884-4aba-9519-f0ce4a017386" xsi:nil="true"/>
    <lcf76f155ced4ddcb4097134ff3c332f xmlns="1b680b71-5325-4709-9f19-ed63ffa8d9a5">
      <Terms xmlns="http://schemas.microsoft.com/office/infopath/2007/PartnerControls"/>
    </lcf76f155ced4ddcb4097134ff3c332f>
    <_ip_UnifiedCompliancePolicyProperties xmlns="http://schemas.microsoft.com/sharepoint/v3" xsi:nil="true"/>
    <TeamMember xmlns="1b680b71-5325-4709-9f19-ed63ffa8d9a5">
      <UserInfo>
        <DisplayName/>
        <AccountId xsi:nil="true"/>
        <AccountType/>
      </UserInfo>
    </TeamMember>
    <OutcomeArea xmlns="1b680b71-5325-4709-9f19-ed63ffa8d9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221266-87AF-40B6-807F-C890CD4A98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A974E3-6BF0-485F-A2D6-FF2F8D70D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b680b71-5325-4709-9f19-ed63ffa8d9a5"/>
    <ds:schemaRef ds:uri="b1b8f0e9-6884-4aba-9519-f0ce4a017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C49611-9A28-4114-8484-C08FB002FCD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1b8f0e9-6884-4aba-9519-f0ce4a017386"/>
    <ds:schemaRef ds:uri="1b680b71-5325-4709-9f19-ed63ffa8d9a5"/>
  </ds:schemaRefs>
</ds:datastoreItem>
</file>

<file path=customXml/itemProps5.xml><?xml version="1.0" encoding="utf-8"?>
<ds:datastoreItem xmlns:ds="http://schemas.openxmlformats.org/officeDocument/2006/customXml" ds:itemID="{A06C26A9-37F5-461E-932A-AC691097B4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Gray</dc:creator>
  <cp:keywords/>
  <dc:description/>
  <cp:lastModifiedBy>Paul Mudie</cp:lastModifiedBy>
  <cp:revision>2</cp:revision>
  <dcterms:created xsi:type="dcterms:W3CDTF">2025-05-14T09:25:00Z</dcterms:created>
  <dcterms:modified xsi:type="dcterms:W3CDTF">2025-05-14T09:25:00Z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0x010100ACBAAE7E2DBD0F45B310FEBD7841C75A</vt:lpwstr>
  </property>
  <property fmtid="{D5CDD505-2E9C-101B-9397-08002B2CF9AE}" pid="3" name="MediaServiceImageTags">
    <vt:lpwstr/>
  </property>
  <property fmtid="{D5CDD505-2E9C-101B-9397-08002B2CF9AE}" pid="4" name="Objective-Id">
    <vt:lpwstr>A52561688</vt:lpwstr>
  </property>
  <property fmtid="{D5CDD505-2E9C-101B-9397-08002B2CF9AE}" pid="5" name="Objective-Title">
    <vt:lpwstr>Easy Read - FINAL - Representation Form - April 2025</vt:lpwstr>
  </property>
  <property fmtid="{D5CDD505-2E9C-101B-9397-08002B2CF9AE}" pid="6" name="Objective-Description">
    <vt:lpwstr/>
  </property>
  <property fmtid="{D5CDD505-2E9C-101B-9397-08002B2CF9AE}" pid="7" name="Objective-CreationStamp">
    <vt:filetime>2025-04-09T09:10:11Z</vt:filetime>
  </property>
  <property fmtid="{D5CDD505-2E9C-101B-9397-08002B2CF9AE}" pid="8" name="Objective-IsApproved">
    <vt:bool>false</vt:bool>
  </property>
  <property fmtid="{D5CDD505-2E9C-101B-9397-08002B2CF9AE}" pid="9" name="Objective-IsPublished">
    <vt:bool>false</vt:bool>
  </property>
  <property fmtid="{D5CDD505-2E9C-101B-9397-08002B2CF9AE}" pid="10" name="Objective-DatePublished">
    <vt:lpwstr/>
  </property>
  <property fmtid="{D5CDD505-2E9C-101B-9397-08002B2CF9AE}" pid="11" name="Objective-ModificationStamp">
    <vt:filetime>2025-05-29T12:47:38Z</vt:filetime>
  </property>
  <property fmtid="{D5CDD505-2E9C-101B-9397-08002B2CF9AE}" pid="12" name="Objective-Owner">
    <vt:lpwstr>Lowe, Charlotte C (U322425)</vt:lpwstr>
  </property>
  <property fmtid="{D5CDD505-2E9C-101B-9397-08002B2CF9AE}" pid="13" name="Objective-Path">
    <vt:lpwstr>Objective Global Folder:Environmental Standards Scotland File Plan:Communications:Publications: Communications:Publications: Communications: 2021-2026</vt:lpwstr>
  </property>
  <property fmtid="{D5CDD505-2E9C-101B-9397-08002B2CF9AE}" pid="14" name="Objective-Parent">
    <vt:lpwstr>Publications: Communications: 2021-2026</vt:lpwstr>
  </property>
  <property fmtid="{D5CDD505-2E9C-101B-9397-08002B2CF9AE}" pid="15" name="Objective-State">
    <vt:lpwstr>Being Drafted</vt:lpwstr>
  </property>
  <property fmtid="{D5CDD505-2E9C-101B-9397-08002B2CF9AE}" pid="16" name="Objective-VersionId">
    <vt:lpwstr>vA79810045</vt:lpwstr>
  </property>
  <property fmtid="{D5CDD505-2E9C-101B-9397-08002B2CF9AE}" pid="17" name="Objective-Version">
    <vt:lpwstr>0.3</vt:lpwstr>
  </property>
  <property fmtid="{D5CDD505-2E9C-101B-9397-08002B2CF9AE}" pid="18" name="Objective-VersionNumber">
    <vt:r8>3</vt:r8>
  </property>
  <property fmtid="{D5CDD505-2E9C-101B-9397-08002B2CF9AE}" pid="19" name="Objective-VersionComment">
    <vt:lpwstr/>
  </property>
  <property fmtid="{D5CDD505-2E9C-101B-9397-08002B2CF9AE}" pid="20" name="Objective-FileNumber">
    <vt:lpwstr>PUBRES/4331</vt:lpwstr>
  </property>
  <property fmtid="{D5CDD505-2E9C-101B-9397-08002B2CF9AE}" pid="21" name="Objective-Classification">
    <vt:lpwstr>OFFICIAL</vt:lpwstr>
  </property>
  <property fmtid="{D5CDD505-2E9C-101B-9397-08002B2CF9AE}" pid="22" name="Objective-Caveats">
    <vt:lpwstr>Caveat for access to Environmental Standards Scotland</vt:lpwstr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Required Redaction">
    <vt:lpwstr/>
  </property>
  <property fmtid="{D5CDD505-2E9C-101B-9397-08002B2CF9AE}" pid="29" name="Objective-Shared By">
    <vt:lpwstr/>
  </property>
</Properties>
</file>